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607702">
      <w:pPr>
        <w:spacing w:after="0" w:line="264" w:lineRule="auto"/>
        <w:ind w:left="120"/>
        <w:jc w:val="both"/>
        <w:rPr>
          <w:rFonts w:hint="default" w:ascii="Times New Roman" w:hAnsi="Times New Roman"/>
          <w:b/>
          <w:color w:val="000000"/>
          <w:sz w:val="28"/>
          <w:lang w:val="ru-RU"/>
        </w:rPr>
      </w:pPr>
      <w:r>
        <w:rPr>
          <w:rFonts w:hint="default" w:ascii="Times New Roman" w:hAnsi="Times New Roman"/>
          <w:b/>
          <w:color w:val="000000"/>
          <w:sz w:val="28"/>
          <w:lang w:val="ru-RU"/>
        </w:rPr>
        <w:t xml:space="preserve"> </w:t>
      </w:r>
      <w:r>
        <w:rPr>
          <w:rFonts w:hint="default" w:ascii="Times New Roman" w:hAnsi="Times New Roman"/>
          <w:b/>
          <w:color w:val="000000"/>
          <w:sz w:val="28"/>
          <w:lang w:val="ru-RU"/>
        </w:rPr>
        <w:drawing>
          <wp:inline distT="0" distB="0" distL="114300" distR="114300">
            <wp:extent cx="5926455" cy="8377555"/>
            <wp:effectExtent l="0" t="0" r="17145" b="4445"/>
            <wp:docPr id="1" name="Изображение 1" descr="1769594231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1769594231057"/>
                    <pic:cNvPicPr>
                      <a:picLocks noChangeAspect="1"/>
                    </pic:cNvPicPr>
                  </pic:nvPicPr>
                  <pic:blipFill>
                    <a:blip r:embed="rId6"/>
                    <a:stretch>
                      <a:fillRect/>
                    </a:stretch>
                  </pic:blipFill>
                  <pic:spPr>
                    <a:xfrm>
                      <a:off x="0" y="0"/>
                      <a:ext cx="5926455" cy="8377555"/>
                    </a:xfrm>
                    <a:prstGeom prst="rect">
                      <a:avLst/>
                    </a:prstGeom>
                  </pic:spPr>
                </pic:pic>
              </a:graphicData>
            </a:graphic>
          </wp:inline>
        </w:drawing>
      </w:r>
    </w:p>
    <w:p w14:paraId="45927B04">
      <w:pPr>
        <w:spacing w:after="0" w:line="264" w:lineRule="auto"/>
        <w:ind w:left="120"/>
        <w:jc w:val="both"/>
        <w:rPr>
          <w:rFonts w:ascii="Times New Roman" w:hAnsi="Times New Roman"/>
          <w:b/>
          <w:color w:val="000000"/>
          <w:sz w:val="28"/>
          <w:lang w:val="ru-RU"/>
        </w:rPr>
      </w:pPr>
    </w:p>
    <w:p w14:paraId="2E4FE136">
      <w:pPr>
        <w:spacing w:after="0" w:line="264" w:lineRule="auto"/>
        <w:ind w:left="120" w:firstLine="2521" w:firstLineChars="900"/>
        <w:jc w:val="both"/>
        <w:rPr>
          <w:lang w:val="ru-RU"/>
        </w:rPr>
      </w:pPr>
      <w:bookmarkStart w:id="10" w:name="_GoBack"/>
      <w:bookmarkEnd w:id="10"/>
      <w:r>
        <w:rPr>
          <w:rFonts w:ascii="Times New Roman" w:hAnsi="Times New Roman"/>
          <w:b/>
          <w:color w:val="000000"/>
          <w:sz w:val="28"/>
          <w:lang w:val="ru-RU"/>
        </w:rPr>
        <w:t>ПОЯСНИТЕЛЬНАЯ ЗАПИСКА</w:t>
      </w:r>
    </w:p>
    <w:p w14:paraId="497FADEE">
      <w:pPr>
        <w:spacing w:after="0" w:line="264" w:lineRule="auto"/>
        <w:ind w:left="120"/>
        <w:jc w:val="both"/>
        <w:rPr>
          <w:lang w:val="ru-RU"/>
        </w:rPr>
      </w:pPr>
    </w:p>
    <w:p w14:paraId="42407115">
      <w:pPr>
        <w:spacing w:after="0"/>
        <w:ind w:firstLine="600"/>
        <w:jc w:val="both"/>
        <w:rPr>
          <w:lang w:val="ru-RU"/>
        </w:rPr>
      </w:pPr>
      <w:r>
        <w:rPr>
          <w:rFonts w:ascii="Times New Roman" w:hAnsi="Times New Roman"/>
          <w:color w:val="000000"/>
          <w:sz w:val="28"/>
          <w:lang w:val="ru-RU"/>
        </w:rPr>
        <w:t>Программа по иностранному (немецкому) языку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3D3F0281">
      <w:pPr>
        <w:spacing w:after="0"/>
        <w:ind w:firstLine="600"/>
        <w:jc w:val="both"/>
        <w:rPr>
          <w:lang w:val="ru-RU"/>
        </w:rPr>
      </w:pPr>
      <w:r>
        <w:rPr>
          <w:rFonts w:ascii="Times New Roman" w:hAnsi="Times New Roman"/>
          <w:color w:val="000000"/>
          <w:sz w:val="28"/>
          <w:lang w:val="ru-RU"/>
        </w:rPr>
        <w:t>Программа по иностранному (немецкому) языку на уровне начального общего образования составлена на основе ФГОС НОО, федеральной образовательной программы начального общего образования и универсального кодификатора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иностранному (немецкому) языку.</w:t>
      </w:r>
    </w:p>
    <w:p w14:paraId="354FDA78">
      <w:pPr>
        <w:spacing w:after="0"/>
        <w:ind w:firstLine="600"/>
        <w:jc w:val="both"/>
        <w:rPr>
          <w:lang w:val="ru-RU"/>
        </w:rPr>
      </w:pPr>
      <w:r>
        <w:rPr>
          <w:rFonts w:ascii="Times New Roman" w:hAnsi="Times New Roman"/>
          <w:color w:val="000000"/>
          <w:sz w:val="28"/>
          <w:lang w:val="ru-RU"/>
        </w:rPr>
        <w:t>Программа по иностранному (немецкому) языку раскрывает цели образования, развития и воспитания обучающихся средствами учебного предмета «Иностранный (немецкий) язык» на уровне начального общего образования, определяет обязательную (инвариантную) часть содержания иностранного (немецкого) языка, за пределами которой остаётся возможность выбора учителем вариативной составляющей содержания образования по иностранному (немецкому) языку.</w:t>
      </w:r>
    </w:p>
    <w:p w14:paraId="537CEBA2">
      <w:pPr>
        <w:spacing w:after="0"/>
        <w:ind w:firstLine="600"/>
        <w:jc w:val="both"/>
        <w:rPr>
          <w:lang w:val="ru-RU"/>
        </w:rPr>
      </w:pPr>
      <w:r>
        <w:rPr>
          <w:rFonts w:ascii="Times New Roman" w:hAnsi="Times New Roman"/>
          <w:color w:val="000000"/>
          <w:sz w:val="28"/>
          <w:lang w:val="ru-RU"/>
        </w:rPr>
        <w:t xml:space="preserve">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 </w:t>
      </w:r>
    </w:p>
    <w:p w14:paraId="7A688EF9">
      <w:pPr>
        <w:spacing w:after="0"/>
        <w:ind w:firstLine="600"/>
        <w:jc w:val="both"/>
        <w:rPr>
          <w:lang w:val="ru-RU"/>
        </w:rPr>
      </w:pPr>
      <w:r>
        <w:rPr>
          <w:rFonts w:ascii="Times New Roman" w:hAnsi="Times New Roman"/>
          <w:color w:val="000000"/>
          <w:sz w:val="28"/>
          <w:lang w:val="ru-RU"/>
        </w:rPr>
        <w:t>Построение программы по иностранному (немецкому)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1841E098">
      <w:pPr>
        <w:spacing w:after="0"/>
        <w:ind w:firstLine="600"/>
        <w:jc w:val="both"/>
        <w:rPr>
          <w:lang w:val="ru-RU"/>
        </w:rPr>
      </w:pPr>
      <w:r>
        <w:rPr>
          <w:rFonts w:ascii="Times New Roman" w:hAnsi="Times New Roman"/>
          <w:color w:val="000000"/>
          <w:sz w:val="28"/>
          <w:lang w:val="ru-RU"/>
        </w:rPr>
        <w:t>Цели обучения иностранному языку на уровне начального общего образования можно условно разделить на образовательные, развивающие, воспитывающие.</w:t>
      </w:r>
    </w:p>
    <w:p w14:paraId="3251DDB1">
      <w:pPr>
        <w:spacing w:after="0"/>
        <w:ind w:firstLine="600"/>
        <w:jc w:val="both"/>
        <w:rPr>
          <w:lang w:val="ru-RU"/>
        </w:rPr>
      </w:pPr>
      <w:r>
        <w:rPr>
          <w:rFonts w:ascii="Times New Roman" w:hAnsi="Times New Roman"/>
          <w:b/>
          <w:color w:val="000000"/>
          <w:sz w:val="28"/>
          <w:lang w:val="ru-RU"/>
        </w:rPr>
        <w:t>Образовательные цели программы</w:t>
      </w:r>
      <w:r>
        <w:rPr>
          <w:rFonts w:ascii="Times New Roman" w:hAnsi="Times New Roman"/>
          <w:color w:val="000000"/>
          <w:sz w:val="28"/>
          <w:lang w:val="ru-RU"/>
        </w:rPr>
        <w:t xml:space="preserve"> по иностранному (немецкому) языку на уровне начального общего образования включают:</w:t>
      </w:r>
    </w:p>
    <w:p w14:paraId="09B2AB2B">
      <w:pPr>
        <w:numPr>
          <w:ilvl w:val="0"/>
          <w:numId w:val="1"/>
        </w:numPr>
        <w:spacing w:after="0"/>
        <w:jc w:val="both"/>
        <w:rPr>
          <w:lang w:val="ru-RU"/>
        </w:rPr>
      </w:pPr>
      <w:r>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14:paraId="265D3843">
      <w:pPr>
        <w:numPr>
          <w:ilvl w:val="0"/>
          <w:numId w:val="1"/>
        </w:numPr>
        <w:spacing w:after="0"/>
        <w:jc w:val="both"/>
        <w:rPr>
          <w:lang w:val="ru-RU"/>
        </w:rPr>
      </w:pPr>
      <w:r>
        <w:rPr>
          <w:rFonts w:ascii="Times New Roman" w:hAnsi="Times New Roman"/>
          <w:color w:val="000000"/>
          <w:sz w:val="28"/>
          <w:lang w:val="ru-RU"/>
        </w:rPr>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Pr>
          <w:rFonts w:ascii="Times New Roman" w:hAnsi="Times New Roman"/>
          <w:color w:val="000000"/>
          <w:sz w:val="28"/>
          <w:lang w:val="ru-RU"/>
        </w:rPr>
        <w:t xml:space="preserve"> отобранными темами общения;</w:t>
      </w:r>
    </w:p>
    <w:p w14:paraId="61441930">
      <w:pPr>
        <w:numPr>
          <w:ilvl w:val="0"/>
          <w:numId w:val="1"/>
        </w:numPr>
        <w:spacing w:after="0"/>
        <w:jc w:val="both"/>
        <w:rPr>
          <w:lang w:val="ru-RU"/>
        </w:rPr>
      </w:pPr>
      <w:r>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14:paraId="0C871EC8">
      <w:pPr>
        <w:numPr>
          <w:ilvl w:val="0"/>
          <w:numId w:val="1"/>
        </w:numPr>
        <w:spacing w:after="0"/>
        <w:jc w:val="both"/>
        <w:rPr>
          <w:lang w:val="ru-RU"/>
        </w:rPr>
      </w:pPr>
      <w:r>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 и других);</w:t>
      </w:r>
    </w:p>
    <w:p w14:paraId="36B4980D">
      <w:pPr>
        <w:numPr>
          <w:ilvl w:val="0"/>
          <w:numId w:val="1"/>
        </w:numPr>
        <w:spacing w:after="0"/>
        <w:jc w:val="both"/>
        <w:rPr>
          <w:lang w:val="ru-RU"/>
        </w:rPr>
      </w:pPr>
      <w:r>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14:paraId="493A09CE">
      <w:pPr>
        <w:spacing w:after="0"/>
        <w:ind w:firstLine="600"/>
        <w:jc w:val="both"/>
        <w:rPr>
          <w:lang w:val="ru-RU"/>
        </w:rPr>
      </w:pPr>
      <w:r>
        <w:rPr>
          <w:rFonts w:ascii="Times New Roman" w:hAnsi="Times New Roman"/>
          <w:b/>
          <w:color w:val="000000"/>
          <w:sz w:val="28"/>
          <w:lang w:val="ru-RU"/>
        </w:rPr>
        <w:t>Развивающие цели программы</w:t>
      </w:r>
      <w:r>
        <w:rPr>
          <w:rFonts w:ascii="Times New Roman" w:hAnsi="Times New Roman"/>
          <w:color w:val="000000"/>
          <w:sz w:val="28"/>
          <w:lang w:val="ru-RU"/>
        </w:rPr>
        <w:t xml:space="preserve"> по иностранному (немецкому) языку на уровне начального общего образования включают:</w:t>
      </w:r>
    </w:p>
    <w:p w14:paraId="529710EE">
      <w:pPr>
        <w:numPr>
          <w:ilvl w:val="0"/>
          <w:numId w:val="2"/>
        </w:numPr>
        <w:spacing w:after="0"/>
        <w:jc w:val="both"/>
        <w:rPr>
          <w:lang w:val="ru-RU"/>
        </w:rPr>
      </w:pPr>
      <w:r>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14:paraId="08716649">
      <w:pPr>
        <w:numPr>
          <w:ilvl w:val="0"/>
          <w:numId w:val="2"/>
        </w:numPr>
        <w:spacing w:after="0"/>
        <w:jc w:val="both"/>
        <w:rPr>
          <w:lang w:val="ru-RU"/>
        </w:rPr>
      </w:pPr>
      <w:r>
        <w:rPr>
          <w:rFonts w:ascii="Times New Roman" w:hAnsi="Times New Roman"/>
          <w:color w:val="000000"/>
          <w:sz w:val="28"/>
          <w:lang w:val="ru-RU"/>
        </w:rPr>
        <w:t>становление коммуникативной культуры обучающихся и их общего речевого развития;</w:t>
      </w:r>
    </w:p>
    <w:p w14:paraId="016DC09C">
      <w:pPr>
        <w:numPr>
          <w:ilvl w:val="0"/>
          <w:numId w:val="2"/>
        </w:numPr>
        <w:spacing w:after="0"/>
        <w:jc w:val="both"/>
        <w:rPr>
          <w:lang w:val="ru-RU"/>
        </w:rPr>
      </w:pPr>
      <w:r>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14:paraId="6A82DC16">
      <w:pPr>
        <w:numPr>
          <w:ilvl w:val="0"/>
          <w:numId w:val="2"/>
        </w:numPr>
        <w:spacing w:after="0"/>
        <w:jc w:val="both"/>
        <w:rPr>
          <w:lang w:val="ru-RU"/>
        </w:rPr>
      </w:pPr>
      <w:r>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14:paraId="394239C5">
      <w:pPr>
        <w:numPr>
          <w:ilvl w:val="0"/>
          <w:numId w:val="2"/>
        </w:numPr>
        <w:spacing w:after="0"/>
        <w:jc w:val="both"/>
        <w:rPr>
          <w:lang w:val="ru-RU"/>
        </w:rPr>
      </w:pPr>
      <w:r>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14:paraId="3CAF1096">
      <w:pPr>
        <w:spacing w:after="0"/>
        <w:ind w:firstLine="600"/>
        <w:jc w:val="both"/>
      </w:pPr>
      <w:r>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r>
        <w:rPr>
          <w:rFonts w:ascii="Times New Roman" w:hAnsi="Times New Roman"/>
          <w:b/>
          <w:color w:val="000000"/>
          <w:sz w:val="28"/>
        </w:rPr>
        <w:t>Освоение программы по иностранному (немецкому) языку обеспечивает</w:t>
      </w:r>
      <w:r>
        <w:rPr>
          <w:rFonts w:ascii="Times New Roman" w:hAnsi="Times New Roman"/>
          <w:color w:val="000000"/>
          <w:sz w:val="28"/>
        </w:rPr>
        <w:t>:</w:t>
      </w:r>
    </w:p>
    <w:p w14:paraId="231C120D">
      <w:pPr>
        <w:numPr>
          <w:ilvl w:val="0"/>
          <w:numId w:val="3"/>
        </w:numPr>
        <w:spacing w:after="0"/>
        <w:jc w:val="both"/>
        <w:rPr>
          <w:lang w:val="ru-RU"/>
        </w:rPr>
      </w:pPr>
      <w:r>
        <w:rPr>
          <w:rFonts w:ascii="Times New Roman" w:hAnsi="Times New Roman"/>
          <w:color w:val="000000"/>
          <w:sz w:val="28"/>
          <w:lang w:val="ru-RU"/>
        </w:rPr>
        <w:t>понимание необходимости овладения иностранным языком как средством общения в условиях взаимодействия разных стран и народов;</w:t>
      </w:r>
    </w:p>
    <w:p w14:paraId="06ED421C">
      <w:pPr>
        <w:numPr>
          <w:ilvl w:val="0"/>
          <w:numId w:val="3"/>
        </w:numPr>
        <w:spacing w:after="0"/>
        <w:jc w:val="both"/>
        <w:rPr>
          <w:lang w:val="ru-RU"/>
        </w:rPr>
      </w:pPr>
      <w:r>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используя имеющиеся речевые и неречевые средства общения;</w:t>
      </w:r>
    </w:p>
    <w:p w14:paraId="570DE74A">
      <w:pPr>
        <w:numPr>
          <w:ilvl w:val="0"/>
          <w:numId w:val="3"/>
        </w:numPr>
        <w:spacing w:after="0"/>
        <w:jc w:val="both"/>
        <w:rPr>
          <w:lang w:val="ru-RU"/>
        </w:rPr>
      </w:pPr>
      <w:r>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14:paraId="4B6EE7C9">
      <w:pPr>
        <w:numPr>
          <w:ilvl w:val="0"/>
          <w:numId w:val="3"/>
        </w:numPr>
        <w:spacing w:after="0"/>
        <w:jc w:val="both"/>
        <w:rPr>
          <w:lang w:val="ru-RU"/>
        </w:rPr>
      </w:pPr>
      <w:r>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14:paraId="78BEE50E">
      <w:pPr>
        <w:numPr>
          <w:ilvl w:val="0"/>
          <w:numId w:val="3"/>
        </w:numPr>
        <w:spacing w:after="0"/>
        <w:jc w:val="both"/>
        <w:rPr>
          <w:lang w:val="ru-RU"/>
        </w:rPr>
      </w:pPr>
      <w:r>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14:paraId="4E663E86">
      <w:pPr>
        <w:spacing w:after="0" w:line="264" w:lineRule="auto"/>
        <w:ind w:firstLine="600"/>
        <w:jc w:val="both"/>
        <w:rPr>
          <w:lang w:val="ru-RU"/>
        </w:rPr>
      </w:pPr>
      <w:bookmarkStart w:id="0" w:name="e61e410b-7eb8-47cc-be1f-03e01ec9b1ff"/>
      <w:r>
        <w:rPr>
          <w:rFonts w:ascii="Times New Roman" w:hAnsi="Times New Roman"/>
          <w:color w:val="000000"/>
          <w:sz w:val="28"/>
          <w:lang w:val="ru-RU"/>
        </w:rPr>
        <w:t>На изучение иностранного (немецкого)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0"/>
    </w:p>
    <w:p w14:paraId="43797F02">
      <w:pPr>
        <w:spacing w:after="0"/>
        <w:ind w:firstLine="600"/>
        <w:jc w:val="both"/>
        <w:rPr>
          <w:lang w:val="ru-RU"/>
        </w:rPr>
      </w:pPr>
      <w:r>
        <w:rPr>
          <w:rFonts w:ascii="Times New Roman" w:hAnsi="Times New Roman"/>
          <w:color w:val="000000"/>
          <w:sz w:val="28"/>
          <w:lang w:val="ru-RU"/>
        </w:rPr>
        <w:t>Содержание обучения для каждого года обучения включает тематическое содержание речи, коммуникативные умения, языковые знания и навыки, социокультурные знания и умения и компенсаторные умения.</w:t>
      </w:r>
    </w:p>
    <w:p w14:paraId="270A51E2">
      <w:pPr>
        <w:rPr>
          <w:lang w:val="ru-RU"/>
        </w:rPr>
        <w:sectPr>
          <w:pgSz w:w="11906" w:h="16383"/>
          <w:pgMar w:top="1134" w:right="850" w:bottom="1134" w:left="1701" w:header="720" w:footer="720" w:gutter="0"/>
          <w:cols w:space="720" w:num="1"/>
        </w:sectPr>
      </w:pPr>
      <w:bookmarkStart w:id="1" w:name="block-51839182"/>
    </w:p>
    <w:bookmarkEnd w:id="1"/>
    <w:p w14:paraId="51F422FE">
      <w:pPr>
        <w:spacing w:after="0" w:line="264" w:lineRule="auto"/>
        <w:ind w:left="120"/>
        <w:jc w:val="both"/>
        <w:rPr>
          <w:lang w:val="ru-RU"/>
        </w:rPr>
      </w:pPr>
      <w:r>
        <w:rPr>
          <w:rFonts w:ascii="Times New Roman" w:hAnsi="Times New Roman"/>
          <w:b/>
          <w:color w:val="000000"/>
          <w:sz w:val="28"/>
          <w:lang w:val="ru-RU"/>
        </w:rPr>
        <w:t>СОДЕРЖАНИЕ ОБУЧЕНИЯ</w:t>
      </w:r>
    </w:p>
    <w:p w14:paraId="1DEF4696">
      <w:pPr>
        <w:spacing w:after="0" w:line="264" w:lineRule="auto"/>
        <w:ind w:left="120"/>
        <w:jc w:val="both"/>
        <w:rPr>
          <w:lang w:val="ru-RU"/>
        </w:rPr>
      </w:pPr>
    </w:p>
    <w:p w14:paraId="7F73B9F0">
      <w:pPr>
        <w:spacing w:after="0" w:line="264" w:lineRule="auto"/>
        <w:ind w:left="120"/>
        <w:jc w:val="both"/>
        <w:rPr>
          <w:lang w:val="ru-RU"/>
        </w:rPr>
      </w:pPr>
      <w:bookmarkStart w:id="2" w:name="_Toc124326840"/>
      <w:bookmarkEnd w:id="2"/>
      <w:r>
        <w:rPr>
          <w:rFonts w:ascii="Times New Roman" w:hAnsi="Times New Roman"/>
          <w:b/>
          <w:color w:val="000000"/>
          <w:sz w:val="28"/>
          <w:lang w:val="ru-RU"/>
        </w:rPr>
        <w:t>2 КЛАСС</w:t>
      </w:r>
    </w:p>
    <w:p w14:paraId="15B1170A">
      <w:pPr>
        <w:spacing w:after="0" w:line="264" w:lineRule="auto"/>
        <w:ind w:left="120"/>
        <w:jc w:val="both"/>
        <w:rPr>
          <w:lang w:val="ru-RU"/>
        </w:rPr>
      </w:pPr>
    </w:p>
    <w:p w14:paraId="45CD8F02">
      <w:pPr>
        <w:spacing w:after="0" w:line="264" w:lineRule="auto"/>
        <w:ind w:left="120"/>
        <w:jc w:val="both"/>
        <w:rPr>
          <w:lang w:val="ru-RU"/>
        </w:rPr>
      </w:pPr>
      <w:r>
        <w:rPr>
          <w:rFonts w:ascii="Times New Roman" w:hAnsi="Times New Roman"/>
          <w:b/>
          <w:color w:val="000000"/>
          <w:sz w:val="28"/>
          <w:lang w:val="ru-RU"/>
        </w:rPr>
        <w:t>Тематическое содержание речи</w:t>
      </w:r>
    </w:p>
    <w:p w14:paraId="79F4184A">
      <w:pPr>
        <w:spacing w:after="0" w:line="264" w:lineRule="auto"/>
        <w:ind w:firstLine="600"/>
        <w:jc w:val="both"/>
        <w:rPr>
          <w:lang w:val="ru-RU"/>
        </w:rPr>
      </w:pPr>
      <w:r>
        <w:rPr>
          <w:rFonts w:ascii="Times New Roman" w:hAnsi="Times New Roman"/>
          <w:i/>
          <w:color w:val="000000"/>
          <w:sz w:val="28"/>
          <w:lang w:val="ru-RU"/>
        </w:rPr>
        <w:t>Знакомство</w:t>
      </w:r>
      <w:r>
        <w:rPr>
          <w:rFonts w:ascii="Times New Roman" w:hAnsi="Times New Roman"/>
          <w:color w:val="000000"/>
          <w:sz w:val="28"/>
          <w:lang w:val="ru-RU"/>
        </w:rPr>
        <w:t xml:space="preserve">. </w:t>
      </w:r>
    </w:p>
    <w:p w14:paraId="2454C38C">
      <w:pPr>
        <w:spacing w:after="0" w:line="264" w:lineRule="auto"/>
        <w:ind w:firstLine="600"/>
        <w:jc w:val="both"/>
        <w:rPr>
          <w:lang w:val="ru-RU"/>
        </w:rPr>
      </w:pPr>
      <w:r>
        <w:rPr>
          <w:rFonts w:ascii="Times New Roman" w:hAnsi="Times New Roman"/>
          <w:color w:val="000000"/>
          <w:sz w:val="28"/>
          <w:lang w:val="ru-RU"/>
        </w:rPr>
        <w:t>Приветствие, знакомство, прощание (с использованием типичных фраз речевого этикета).</w:t>
      </w:r>
    </w:p>
    <w:p w14:paraId="62DEA4A7">
      <w:pPr>
        <w:spacing w:after="0" w:line="264" w:lineRule="auto"/>
        <w:ind w:firstLine="600"/>
        <w:jc w:val="both"/>
        <w:rPr>
          <w:lang w:val="ru-RU"/>
        </w:rPr>
      </w:pPr>
      <w:r>
        <w:rPr>
          <w:rFonts w:ascii="Times New Roman" w:hAnsi="Times New Roman"/>
          <w:i/>
          <w:color w:val="000000"/>
          <w:sz w:val="28"/>
          <w:lang w:val="ru-RU"/>
        </w:rPr>
        <w:t xml:space="preserve">Мир моего «я». </w:t>
      </w:r>
    </w:p>
    <w:p w14:paraId="125F8FDC">
      <w:pPr>
        <w:spacing w:after="0" w:line="264" w:lineRule="auto"/>
        <w:ind w:firstLine="600"/>
        <w:jc w:val="both"/>
        <w:rPr>
          <w:lang w:val="ru-RU"/>
        </w:rPr>
      </w:pPr>
      <w:r>
        <w:rPr>
          <w:rFonts w:ascii="Times New Roman" w:hAnsi="Times New Roman"/>
          <w:color w:val="000000"/>
          <w:sz w:val="28"/>
          <w:lang w:val="ru-RU"/>
        </w:rPr>
        <w:t>Моя семья. Мой день рождения. Моя любимая еда.</w:t>
      </w:r>
    </w:p>
    <w:p w14:paraId="771EA1B1">
      <w:pPr>
        <w:spacing w:after="0" w:line="264" w:lineRule="auto"/>
        <w:ind w:firstLine="600"/>
        <w:jc w:val="both"/>
        <w:rPr>
          <w:lang w:val="ru-RU"/>
        </w:rPr>
      </w:pPr>
      <w:r>
        <w:rPr>
          <w:rFonts w:ascii="Times New Roman" w:hAnsi="Times New Roman"/>
          <w:i/>
          <w:color w:val="000000"/>
          <w:sz w:val="28"/>
          <w:lang w:val="ru-RU"/>
        </w:rPr>
        <w:t xml:space="preserve">Мир моих увлечений. </w:t>
      </w:r>
    </w:p>
    <w:p w14:paraId="6D2DFB09">
      <w:pPr>
        <w:spacing w:after="0" w:line="264" w:lineRule="auto"/>
        <w:ind w:firstLine="600"/>
        <w:jc w:val="both"/>
        <w:rPr>
          <w:lang w:val="ru-RU"/>
        </w:rPr>
      </w:pPr>
      <w:r>
        <w:rPr>
          <w:rFonts w:ascii="Times New Roman" w:hAnsi="Times New Roman"/>
          <w:color w:val="000000"/>
          <w:sz w:val="28"/>
          <w:lang w:val="ru-RU"/>
        </w:rPr>
        <w:t>Любимый цвет. Любимая игрушка, игра. Любимые занятия. Мой питомец. Выходной день (в цирке, в зоопарке).</w:t>
      </w:r>
    </w:p>
    <w:p w14:paraId="18046C4D">
      <w:pPr>
        <w:spacing w:after="0" w:line="264" w:lineRule="auto"/>
        <w:ind w:firstLine="600"/>
        <w:jc w:val="both"/>
        <w:rPr>
          <w:lang w:val="ru-RU"/>
        </w:rPr>
      </w:pPr>
      <w:r>
        <w:rPr>
          <w:rFonts w:ascii="Times New Roman" w:hAnsi="Times New Roman"/>
          <w:i/>
          <w:color w:val="000000"/>
          <w:sz w:val="28"/>
          <w:lang w:val="ru-RU"/>
        </w:rPr>
        <w:t xml:space="preserve">Мир вокруг меня. </w:t>
      </w:r>
    </w:p>
    <w:p w14:paraId="7CBB8C54">
      <w:pPr>
        <w:spacing w:after="0" w:line="264" w:lineRule="auto"/>
        <w:ind w:firstLine="600"/>
        <w:jc w:val="both"/>
        <w:rPr>
          <w:lang w:val="ru-RU"/>
        </w:rPr>
      </w:pPr>
      <w:r>
        <w:rPr>
          <w:rFonts w:ascii="Times New Roman" w:hAnsi="Times New Roman"/>
          <w:color w:val="000000"/>
          <w:sz w:val="28"/>
          <w:lang w:val="ru-RU"/>
        </w:rPr>
        <w:t>Моя школа. Мои друзья. Моя малая родина (город, село).</w:t>
      </w:r>
    </w:p>
    <w:p w14:paraId="420361DC">
      <w:pPr>
        <w:spacing w:after="0" w:line="264" w:lineRule="auto"/>
        <w:ind w:firstLine="600"/>
        <w:jc w:val="both"/>
        <w:rPr>
          <w:lang w:val="ru-RU"/>
        </w:rPr>
      </w:pPr>
      <w:r>
        <w:rPr>
          <w:rFonts w:ascii="Times New Roman" w:hAnsi="Times New Roman"/>
          <w:i/>
          <w:color w:val="000000"/>
          <w:sz w:val="28"/>
          <w:lang w:val="ru-RU"/>
        </w:rPr>
        <w:t xml:space="preserve">Родная страна и страны изучаемого языка. </w:t>
      </w:r>
    </w:p>
    <w:p w14:paraId="16CE0BC4">
      <w:pPr>
        <w:spacing w:after="0" w:line="264" w:lineRule="auto"/>
        <w:ind w:firstLine="600"/>
        <w:jc w:val="both"/>
        <w:rPr>
          <w:lang w:val="ru-RU"/>
        </w:rPr>
      </w:pPr>
      <w:r>
        <w:rPr>
          <w:rFonts w:ascii="Times New Roman" w:hAnsi="Times New Roman"/>
          <w:color w:val="000000"/>
          <w:sz w:val="28"/>
          <w:lang w:val="ru-RU"/>
        </w:rPr>
        <w:t>Названия родной страны и стран/страны изучаемого языка и их столицы. Произведения детского фольклора. Персонажи детских книг. Праздники родной страны и страны/стран изучаемого языка (Новый год, Рождество).</w:t>
      </w:r>
    </w:p>
    <w:p w14:paraId="79A625AE">
      <w:pPr>
        <w:spacing w:after="0" w:line="264" w:lineRule="auto"/>
        <w:ind w:left="120"/>
        <w:jc w:val="both"/>
        <w:rPr>
          <w:lang w:val="ru-RU"/>
        </w:rPr>
      </w:pPr>
    </w:p>
    <w:p w14:paraId="76008F5A">
      <w:pPr>
        <w:spacing w:after="0" w:line="264" w:lineRule="auto"/>
        <w:ind w:left="120"/>
        <w:jc w:val="both"/>
        <w:rPr>
          <w:lang w:val="ru-RU"/>
        </w:rPr>
      </w:pPr>
      <w:r>
        <w:rPr>
          <w:rFonts w:ascii="Times New Roman" w:hAnsi="Times New Roman"/>
          <w:b/>
          <w:color w:val="000000"/>
          <w:sz w:val="28"/>
          <w:lang w:val="ru-RU"/>
        </w:rPr>
        <w:t>Коммуникативные умения</w:t>
      </w:r>
    </w:p>
    <w:p w14:paraId="0E885560">
      <w:pPr>
        <w:spacing w:after="0" w:line="264" w:lineRule="auto"/>
        <w:ind w:firstLine="600"/>
        <w:jc w:val="both"/>
        <w:rPr>
          <w:lang w:val="ru-RU"/>
        </w:rPr>
      </w:pPr>
      <w:r>
        <w:rPr>
          <w:rFonts w:ascii="Times New Roman" w:hAnsi="Times New Roman"/>
          <w:i/>
          <w:color w:val="000000"/>
          <w:sz w:val="28"/>
          <w:lang w:val="ru-RU"/>
        </w:rPr>
        <w:t>Говорение</w:t>
      </w:r>
    </w:p>
    <w:p w14:paraId="1F400A16">
      <w:pPr>
        <w:spacing w:after="0" w:line="264" w:lineRule="auto"/>
        <w:ind w:firstLine="600"/>
        <w:jc w:val="both"/>
        <w:rPr>
          <w:lang w:val="ru-RU"/>
        </w:rPr>
      </w:pPr>
      <w:r>
        <w:rPr>
          <w:rFonts w:ascii="Times New Roman" w:hAnsi="Times New Roman"/>
          <w:color w:val="000000"/>
          <w:sz w:val="28"/>
          <w:lang w:val="ru-RU"/>
        </w:rPr>
        <w:t>Коммуникативные умения диалогической речи.</w:t>
      </w:r>
    </w:p>
    <w:p w14:paraId="76CFA908">
      <w:pPr>
        <w:spacing w:after="0" w:line="264" w:lineRule="auto"/>
        <w:ind w:firstLine="600"/>
        <w:jc w:val="both"/>
        <w:rPr>
          <w:lang w:val="ru-RU"/>
        </w:rPr>
      </w:pPr>
      <w:r>
        <w:rPr>
          <w:rFonts w:ascii="Times New Roman" w:hAnsi="Times New Roman"/>
          <w:color w:val="000000"/>
          <w:sz w:val="28"/>
          <w:lang w:val="ru-RU"/>
        </w:rPr>
        <w:t>Ведение с использованием речевых ситуаций, ключевых слов и (или) иллюстраций с соблюдением норм речевого этикета, принятых в стране/странах изучаемого языка:</w:t>
      </w:r>
    </w:p>
    <w:p w14:paraId="17949D35">
      <w:pPr>
        <w:spacing w:after="0" w:line="264" w:lineRule="auto"/>
        <w:ind w:firstLine="600"/>
        <w:jc w:val="both"/>
        <w:rPr>
          <w:lang w:val="ru-RU"/>
        </w:rPr>
      </w:pPr>
      <w:r>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3B5FB320">
      <w:pPr>
        <w:spacing w:after="0" w:line="264" w:lineRule="auto"/>
        <w:ind w:firstLine="600"/>
        <w:jc w:val="both"/>
        <w:rPr>
          <w:lang w:val="ru-RU"/>
        </w:rPr>
      </w:pPr>
      <w:r>
        <w:rPr>
          <w:rFonts w:ascii="Times New Roman" w:hAnsi="Times New Roman"/>
          <w:color w:val="000000"/>
          <w:sz w:val="28"/>
          <w:lang w:val="ru-RU"/>
        </w:rPr>
        <w:t>диалога-расспроса: сообщение фактической информации, ответ на вопросы собеседника, запрашивание интересующей информации.</w:t>
      </w:r>
    </w:p>
    <w:p w14:paraId="6167A74B">
      <w:pPr>
        <w:spacing w:after="0" w:line="264" w:lineRule="auto"/>
        <w:ind w:firstLine="600"/>
        <w:jc w:val="both"/>
        <w:rPr>
          <w:lang w:val="ru-RU"/>
        </w:rPr>
      </w:pPr>
      <w:r>
        <w:rPr>
          <w:rFonts w:ascii="Times New Roman" w:hAnsi="Times New Roman"/>
          <w:color w:val="000000"/>
          <w:sz w:val="28"/>
          <w:lang w:val="ru-RU"/>
        </w:rPr>
        <w:t>Коммуникативные умения монологической речи. Создание с использованием ключевых слов, вопросов и (или) иллюстраций устных монологических высказываний: описание предмета, реального человека или литературного персонажа, рассказ о себе, члене семьи, друге.</w:t>
      </w:r>
    </w:p>
    <w:p w14:paraId="6089CBD3">
      <w:pPr>
        <w:spacing w:after="0" w:line="264" w:lineRule="auto"/>
        <w:ind w:firstLine="600"/>
        <w:jc w:val="both"/>
        <w:rPr>
          <w:lang w:val="ru-RU"/>
        </w:rPr>
      </w:pPr>
      <w:r>
        <w:rPr>
          <w:rFonts w:ascii="Times New Roman" w:hAnsi="Times New Roman"/>
          <w:i/>
          <w:color w:val="000000"/>
          <w:sz w:val="28"/>
          <w:lang w:val="ru-RU"/>
        </w:rPr>
        <w:t>Аудирование</w:t>
      </w:r>
    </w:p>
    <w:p w14:paraId="215D46DB">
      <w:pPr>
        <w:spacing w:after="0" w:line="264" w:lineRule="auto"/>
        <w:ind w:firstLine="600"/>
        <w:jc w:val="both"/>
        <w:rPr>
          <w:lang w:val="ru-RU"/>
        </w:rPr>
      </w:pPr>
      <w:r>
        <w:rPr>
          <w:rFonts w:ascii="Times New Roman" w:hAnsi="Times New Roman"/>
          <w:color w:val="000000"/>
          <w:sz w:val="28"/>
          <w:lang w:val="ru-RU"/>
        </w:rPr>
        <w:t>Понимание на слух речи учителя и других обучающихся и вербальная/ невербальная реакция на услышанное (при непосредственном общении).</w:t>
      </w:r>
    </w:p>
    <w:p w14:paraId="1273F3F0">
      <w:pPr>
        <w:spacing w:after="0" w:line="264" w:lineRule="auto"/>
        <w:ind w:firstLine="600"/>
        <w:jc w:val="both"/>
        <w:rPr>
          <w:lang w:val="ru-RU"/>
        </w:rPr>
      </w:pPr>
      <w:r>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0561F065">
      <w:pPr>
        <w:spacing w:after="0" w:line="264" w:lineRule="auto"/>
        <w:ind w:firstLine="600"/>
        <w:jc w:val="both"/>
        <w:rPr>
          <w:lang w:val="ru-RU"/>
        </w:rPr>
      </w:pPr>
      <w:r>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использованием иллюстраций и языковой догадки.</w:t>
      </w:r>
    </w:p>
    <w:p w14:paraId="194FFAA2">
      <w:pPr>
        <w:spacing w:after="0" w:line="264" w:lineRule="auto"/>
        <w:ind w:firstLine="600"/>
        <w:jc w:val="both"/>
        <w:rPr>
          <w:lang w:val="ru-RU"/>
        </w:rPr>
      </w:pPr>
      <w:r>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(например, имя, возраст, любимое занятие, цвет) с использованием иллюстраций и языковой догадки.</w:t>
      </w:r>
    </w:p>
    <w:p w14:paraId="2C4EC536">
      <w:pPr>
        <w:spacing w:after="0" w:line="264" w:lineRule="auto"/>
        <w:ind w:firstLine="600"/>
        <w:jc w:val="both"/>
        <w:rPr>
          <w:lang w:val="ru-RU"/>
        </w:rPr>
      </w:pPr>
      <w:r>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14:paraId="64F07079">
      <w:pPr>
        <w:spacing w:after="0" w:line="264" w:lineRule="auto"/>
        <w:ind w:firstLine="600"/>
        <w:jc w:val="both"/>
        <w:rPr>
          <w:lang w:val="ru-RU"/>
        </w:rPr>
      </w:pPr>
      <w:r>
        <w:rPr>
          <w:rFonts w:ascii="Times New Roman" w:hAnsi="Times New Roman"/>
          <w:i/>
          <w:color w:val="000000"/>
          <w:sz w:val="28"/>
          <w:lang w:val="ru-RU"/>
        </w:rPr>
        <w:t>Смысловое чтение</w:t>
      </w:r>
    </w:p>
    <w:p w14:paraId="7717B336">
      <w:pPr>
        <w:spacing w:after="0" w:line="264" w:lineRule="auto"/>
        <w:ind w:firstLine="600"/>
        <w:jc w:val="both"/>
        <w:rPr>
          <w:lang w:val="ru-RU"/>
        </w:rPr>
      </w:pPr>
      <w:r>
        <w:rPr>
          <w:rFonts w:ascii="Times New Roman" w:hAnsi="Times New Roman"/>
          <w:color w:val="000000"/>
          <w:sz w:val="28"/>
          <w:lang w:val="ru-RU"/>
        </w:rPr>
        <w:t>Чтение вслух и понимание учебных и адаптированных аутентичных текстов, построенных на изученном языковом материале, с соблюдением правил чтения и соответствующей интонацией, обеспечивая восприятие читаемого слушателями текста.</w:t>
      </w:r>
    </w:p>
    <w:p w14:paraId="634315FA">
      <w:pPr>
        <w:spacing w:after="0" w:line="264" w:lineRule="auto"/>
        <w:ind w:firstLine="600"/>
        <w:jc w:val="both"/>
        <w:rPr>
          <w:lang w:val="ru-RU"/>
        </w:rPr>
      </w:pPr>
      <w:r>
        <w:rPr>
          <w:rFonts w:ascii="Times New Roman" w:hAnsi="Times New Roman"/>
          <w:color w:val="000000"/>
          <w:sz w:val="28"/>
          <w:lang w:val="ru-RU"/>
        </w:rPr>
        <w:t>Тексты для чтения вслух: диалог, рассказ, сказка.</w:t>
      </w:r>
    </w:p>
    <w:p w14:paraId="1FAEFF4C">
      <w:pPr>
        <w:spacing w:after="0" w:line="264" w:lineRule="auto"/>
        <w:ind w:firstLine="600"/>
        <w:jc w:val="both"/>
        <w:rPr>
          <w:lang w:val="ru-RU"/>
        </w:rPr>
      </w:pPr>
      <w:r>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1784DA88">
      <w:pPr>
        <w:spacing w:after="0" w:line="264" w:lineRule="auto"/>
        <w:ind w:firstLine="600"/>
        <w:jc w:val="both"/>
        <w:rPr>
          <w:lang w:val="ru-RU"/>
        </w:rPr>
      </w:pPr>
      <w:r>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использованием иллюстраций и языковой догадки.</w:t>
      </w:r>
    </w:p>
    <w:p w14:paraId="5EC057AA">
      <w:pPr>
        <w:spacing w:after="0" w:line="264" w:lineRule="auto"/>
        <w:ind w:firstLine="600"/>
        <w:jc w:val="both"/>
        <w:rPr>
          <w:lang w:val="ru-RU"/>
        </w:rPr>
      </w:pPr>
      <w:r>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использованием иллюстраций и языковой догадки.</w:t>
      </w:r>
    </w:p>
    <w:p w14:paraId="13F000CF">
      <w:pPr>
        <w:spacing w:after="0" w:line="264" w:lineRule="auto"/>
        <w:ind w:firstLine="600"/>
        <w:jc w:val="both"/>
        <w:rPr>
          <w:lang w:val="ru-RU"/>
        </w:rPr>
      </w:pPr>
      <w:r>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14:paraId="795BB5D3">
      <w:pPr>
        <w:spacing w:after="0" w:line="264" w:lineRule="auto"/>
        <w:ind w:firstLine="600"/>
        <w:jc w:val="both"/>
        <w:rPr>
          <w:lang w:val="ru-RU"/>
        </w:rPr>
      </w:pPr>
      <w:r>
        <w:rPr>
          <w:rFonts w:ascii="Times New Roman" w:hAnsi="Times New Roman"/>
          <w:i/>
          <w:color w:val="000000"/>
          <w:sz w:val="28"/>
          <w:lang w:val="ru-RU"/>
        </w:rPr>
        <w:t>Письмо</w:t>
      </w:r>
    </w:p>
    <w:p w14:paraId="4E5B5B6F">
      <w:pPr>
        <w:spacing w:after="0" w:line="264" w:lineRule="auto"/>
        <w:ind w:firstLine="600"/>
        <w:jc w:val="both"/>
        <w:rPr>
          <w:lang w:val="ru-RU"/>
        </w:rPr>
      </w:pPr>
      <w:r>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слов в предложение, дописывание предложений в соответствии с решаемой учебной задачей.</w:t>
      </w:r>
    </w:p>
    <w:p w14:paraId="21CF8DDD">
      <w:pPr>
        <w:spacing w:after="0" w:line="264" w:lineRule="auto"/>
        <w:ind w:firstLine="600"/>
        <w:jc w:val="both"/>
        <w:rPr>
          <w:lang w:val="ru-RU"/>
        </w:rPr>
      </w:pPr>
      <w:r>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14:paraId="32821746">
      <w:pPr>
        <w:spacing w:after="0" w:line="264" w:lineRule="auto"/>
        <w:ind w:firstLine="600"/>
        <w:jc w:val="both"/>
        <w:rPr>
          <w:lang w:val="ru-RU"/>
        </w:rPr>
      </w:pPr>
      <w:r>
        <w:rPr>
          <w:rFonts w:ascii="Times New Roman" w:hAnsi="Times New Roman"/>
          <w:color w:val="000000"/>
          <w:sz w:val="28"/>
          <w:lang w:val="ru-RU"/>
        </w:rPr>
        <w:t>Написание с использованием образца коротких поздравлений с праздниками (с днём рождения, Новым годом, Рождеством).</w:t>
      </w:r>
    </w:p>
    <w:p w14:paraId="43C3B6EA">
      <w:pPr>
        <w:spacing w:after="0" w:line="264" w:lineRule="auto"/>
        <w:ind w:left="120"/>
        <w:jc w:val="both"/>
        <w:rPr>
          <w:lang w:val="ru-RU"/>
        </w:rPr>
      </w:pPr>
    </w:p>
    <w:p w14:paraId="464D0AB8">
      <w:pPr>
        <w:spacing w:after="0" w:line="264" w:lineRule="auto"/>
        <w:ind w:left="120"/>
        <w:jc w:val="both"/>
        <w:rPr>
          <w:lang w:val="ru-RU"/>
        </w:rPr>
      </w:pPr>
      <w:r>
        <w:rPr>
          <w:rFonts w:ascii="Times New Roman" w:hAnsi="Times New Roman"/>
          <w:b/>
          <w:color w:val="000000"/>
          <w:sz w:val="28"/>
          <w:lang w:val="ru-RU"/>
        </w:rPr>
        <w:t>Языковые знания и навыки</w:t>
      </w:r>
    </w:p>
    <w:p w14:paraId="14A11B46">
      <w:pPr>
        <w:spacing w:after="0" w:line="264" w:lineRule="auto"/>
        <w:ind w:firstLine="600"/>
        <w:jc w:val="both"/>
        <w:rPr>
          <w:lang w:val="ru-RU"/>
        </w:rPr>
      </w:pPr>
      <w:r>
        <w:rPr>
          <w:rFonts w:ascii="Times New Roman" w:hAnsi="Times New Roman"/>
          <w:i/>
          <w:color w:val="000000"/>
          <w:sz w:val="28"/>
          <w:lang w:val="ru-RU"/>
        </w:rPr>
        <w:t>Фонетическая сторона речи</w:t>
      </w:r>
    </w:p>
    <w:p w14:paraId="03A00B86">
      <w:pPr>
        <w:spacing w:after="0" w:line="264" w:lineRule="auto"/>
        <w:ind w:firstLine="600"/>
        <w:jc w:val="both"/>
        <w:rPr>
          <w:lang w:val="ru-RU"/>
        </w:rPr>
      </w:pPr>
      <w:r>
        <w:rPr>
          <w:rFonts w:ascii="Times New Roman" w:hAnsi="Times New Roman"/>
          <w:color w:val="000000"/>
          <w:sz w:val="28"/>
          <w:lang w:val="ru-RU"/>
        </w:rPr>
        <w:t>Буквы немецкого алфавита. Фонетически корректное озвучивание букв немецкого алфавита.</w:t>
      </w:r>
    </w:p>
    <w:p w14:paraId="2DE6C4E9">
      <w:pPr>
        <w:spacing w:after="0" w:line="264" w:lineRule="auto"/>
        <w:ind w:firstLine="600"/>
        <w:jc w:val="both"/>
        <w:rPr>
          <w:lang w:val="ru-RU"/>
        </w:rPr>
      </w:pPr>
      <w:r>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w:t>
      </w:r>
    </w:p>
    <w:p w14:paraId="091CDF16">
      <w:pPr>
        <w:spacing w:after="0" w:line="264" w:lineRule="auto"/>
        <w:ind w:firstLine="600"/>
        <w:jc w:val="both"/>
        <w:rPr>
          <w:lang w:val="ru-RU"/>
        </w:rPr>
      </w:pPr>
      <w:r>
        <w:rPr>
          <w:rFonts w:ascii="Times New Roman" w:hAnsi="Times New Roman"/>
          <w:color w:val="000000"/>
          <w:sz w:val="28"/>
          <w:lang w:val="ru-RU"/>
        </w:rPr>
        <w:t>Чтение новых слов согласно основным правилам чтения немецкого языка. Чтение основных дифтонгов и сочетаний согласных, выДеление некоторых звукобуквенных сочетаний при анализе изученных слов.</w:t>
      </w:r>
    </w:p>
    <w:p w14:paraId="33A70A90">
      <w:pPr>
        <w:spacing w:after="0" w:line="264" w:lineRule="auto"/>
        <w:ind w:firstLine="600"/>
        <w:jc w:val="both"/>
        <w:rPr>
          <w:lang w:val="ru-RU"/>
        </w:rPr>
      </w:pPr>
      <w:r>
        <w:rPr>
          <w:rFonts w:ascii="Times New Roman" w:hAnsi="Times New Roman"/>
          <w:i/>
          <w:color w:val="000000"/>
          <w:sz w:val="28"/>
          <w:lang w:val="ru-RU"/>
        </w:rPr>
        <w:t>Графика, орфография и пунктуация</w:t>
      </w:r>
    </w:p>
    <w:p w14:paraId="2A4CF94D">
      <w:pPr>
        <w:spacing w:after="0" w:line="264" w:lineRule="auto"/>
        <w:ind w:firstLine="600"/>
        <w:jc w:val="both"/>
        <w:rPr>
          <w:lang w:val="ru-RU"/>
        </w:rPr>
      </w:pPr>
      <w:r>
        <w:rPr>
          <w:rFonts w:ascii="Times New Roman" w:hAnsi="Times New Roman"/>
          <w:color w:val="000000"/>
          <w:sz w:val="28"/>
          <w:lang w:val="ru-RU"/>
        </w:rPr>
        <w:t>Правильное написание изученных слов.</w:t>
      </w:r>
    </w:p>
    <w:p w14:paraId="6604C148">
      <w:pPr>
        <w:spacing w:after="0" w:line="264" w:lineRule="auto"/>
        <w:ind w:firstLine="600"/>
        <w:jc w:val="both"/>
        <w:rPr>
          <w:lang w:val="ru-RU"/>
        </w:rPr>
      </w:pPr>
      <w:r>
        <w:rPr>
          <w:rFonts w:ascii="Times New Roman" w:hAnsi="Times New Roman"/>
          <w:color w:val="000000"/>
          <w:sz w:val="28"/>
          <w:lang w:val="ru-RU"/>
        </w:rPr>
        <w:t>Правильная расстановка знаков препинания: точки, вопросительного и восклицательного знаков в конце предложения.</w:t>
      </w:r>
    </w:p>
    <w:p w14:paraId="5F77DDD7">
      <w:pPr>
        <w:spacing w:after="0" w:line="264" w:lineRule="auto"/>
        <w:ind w:firstLine="600"/>
        <w:jc w:val="both"/>
        <w:rPr>
          <w:lang w:val="ru-RU"/>
        </w:rPr>
      </w:pPr>
      <w:r>
        <w:rPr>
          <w:rFonts w:ascii="Times New Roman" w:hAnsi="Times New Roman"/>
          <w:i/>
          <w:color w:val="000000"/>
          <w:sz w:val="28"/>
          <w:lang w:val="ru-RU"/>
        </w:rPr>
        <w:t>Лексическая сторона речи</w:t>
      </w:r>
    </w:p>
    <w:p w14:paraId="14867685">
      <w:pPr>
        <w:spacing w:after="0" w:line="264" w:lineRule="auto"/>
        <w:ind w:firstLine="600"/>
        <w:jc w:val="both"/>
        <w:rPr>
          <w:lang w:val="ru-RU"/>
        </w:rPr>
      </w:pPr>
      <w:r>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14:paraId="057D97FF">
      <w:pPr>
        <w:spacing w:after="0" w:line="264" w:lineRule="auto"/>
        <w:ind w:firstLine="600"/>
        <w:jc w:val="both"/>
        <w:rPr>
          <w:lang w:val="ru-RU"/>
        </w:rPr>
      </w:pPr>
      <w:r>
        <w:rPr>
          <w:rFonts w:ascii="Times New Roman" w:hAnsi="Times New Roman"/>
          <w:color w:val="000000"/>
          <w:sz w:val="28"/>
          <w:lang w:val="ru-RU"/>
        </w:rPr>
        <w:t>Использование языковой догадки для распознавания интернациональных слов (</w:t>
      </w:r>
      <w:r>
        <w:rPr>
          <w:rFonts w:ascii="Times New Roman" w:hAnsi="Times New Roman"/>
          <w:color w:val="000000"/>
          <w:sz w:val="28"/>
        </w:rPr>
        <w:t>der</w:t>
      </w:r>
      <w:r>
        <w:rPr>
          <w:rFonts w:ascii="Times New Roman" w:hAnsi="Times New Roman"/>
          <w:color w:val="000000"/>
          <w:sz w:val="28"/>
          <w:lang w:val="ru-RU"/>
        </w:rPr>
        <w:t xml:space="preserve"> </w:t>
      </w:r>
      <w:r>
        <w:rPr>
          <w:rFonts w:ascii="Times New Roman" w:hAnsi="Times New Roman"/>
          <w:color w:val="000000"/>
          <w:sz w:val="28"/>
        </w:rPr>
        <w:t>Film</w:t>
      </w:r>
      <w:r>
        <w:rPr>
          <w:rFonts w:ascii="Times New Roman" w:hAnsi="Times New Roman"/>
          <w:color w:val="000000"/>
          <w:sz w:val="28"/>
          <w:lang w:val="ru-RU"/>
        </w:rPr>
        <w:t xml:space="preserve">, </w:t>
      </w:r>
      <w:r>
        <w:rPr>
          <w:rFonts w:ascii="Times New Roman" w:hAnsi="Times New Roman"/>
          <w:color w:val="000000"/>
          <w:sz w:val="28"/>
        </w:rPr>
        <w:t>das</w:t>
      </w:r>
      <w:r>
        <w:rPr>
          <w:rFonts w:ascii="Times New Roman" w:hAnsi="Times New Roman"/>
          <w:color w:val="000000"/>
          <w:sz w:val="28"/>
          <w:lang w:val="ru-RU"/>
        </w:rPr>
        <w:t xml:space="preserve"> </w:t>
      </w:r>
      <w:r>
        <w:rPr>
          <w:rFonts w:ascii="Times New Roman" w:hAnsi="Times New Roman"/>
          <w:color w:val="000000"/>
          <w:sz w:val="28"/>
        </w:rPr>
        <w:t>Kino</w:t>
      </w:r>
      <w:r>
        <w:rPr>
          <w:rFonts w:ascii="Times New Roman" w:hAnsi="Times New Roman"/>
          <w:color w:val="000000"/>
          <w:sz w:val="28"/>
          <w:lang w:val="ru-RU"/>
        </w:rPr>
        <w:t>).</w:t>
      </w:r>
    </w:p>
    <w:p w14:paraId="3E3CD6A5">
      <w:pPr>
        <w:spacing w:after="0" w:line="264" w:lineRule="auto"/>
        <w:ind w:firstLine="600"/>
        <w:jc w:val="both"/>
        <w:rPr>
          <w:lang w:val="ru-RU"/>
        </w:rPr>
      </w:pPr>
      <w:r>
        <w:rPr>
          <w:rFonts w:ascii="Times New Roman" w:hAnsi="Times New Roman"/>
          <w:i/>
          <w:color w:val="000000"/>
          <w:sz w:val="28"/>
          <w:lang w:val="ru-RU"/>
        </w:rPr>
        <w:t>Грамматическая сторона речи</w:t>
      </w:r>
    </w:p>
    <w:p w14:paraId="3F035CF2">
      <w:pPr>
        <w:spacing w:after="0" w:line="264" w:lineRule="auto"/>
        <w:ind w:firstLine="600"/>
        <w:jc w:val="both"/>
        <w:rPr>
          <w:lang w:val="ru-RU"/>
        </w:rPr>
      </w:pPr>
      <w:r>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14:paraId="7F11840E">
      <w:pPr>
        <w:spacing w:after="0" w:line="264" w:lineRule="auto"/>
        <w:ind w:firstLine="600"/>
        <w:jc w:val="both"/>
        <w:rPr>
          <w:lang w:val="ru-RU"/>
        </w:rPr>
      </w:pPr>
      <w:r>
        <w:rPr>
          <w:rFonts w:ascii="Times New Roman" w:hAnsi="Times New Roman"/>
          <w:color w:val="000000"/>
          <w:sz w:val="28"/>
          <w:lang w:val="ru-RU"/>
        </w:rPr>
        <w:t xml:space="preserve">Коммуникативные типы предложений: повествовательные (утвердительные, отрицательные (с </w:t>
      </w:r>
      <w:r>
        <w:rPr>
          <w:rFonts w:ascii="Times New Roman" w:hAnsi="Times New Roman"/>
          <w:color w:val="000000"/>
          <w:sz w:val="28"/>
        </w:rPr>
        <w:t>nicht</w:t>
      </w:r>
      <w:r>
        <w:rPr>
          <w:rFonts w:ascii="Times New Roman" w:hAnsi="Times New Roman"/>
          <w:color w:val="000000"/>
          <w:sz w:val="28"/>
          <w:lang w:val="ru-RU"/>
        </w:rPr>
        <w:t>), вопросительные (общий, специальный вопросы). Порядок слов в предложении. Нераспространённые и распространённые простые предложения.</w:t>
      </w:r>
    </w:p>
    <w:p w14:paraId="5E040C9D">
      <w:pPr>
        <w:spacing w:after="0" w:line="264" w:lineRule="auto"/>
        <w:ind w:firstLine="600"/>
        <w:jc w:val="both"/>
        <w:rPr>
          <w:lang w:val="ru-RU"/>
        </w:rPr>
      </w:pPr>
      <w:r>
        <w:rPr>
          <w:rFonts w:ascii="Times New Roman" w:hAnsi="Times New Roman"/>
          <w:color w:val="000000"/>
          <w:sz w:val="28"/>
          <w:lang w:val="ru-RU"/>
        </w:rPr>
        <w:t>Предложения с простым глагольным сказуемым (</w:t>
      </w:r>
      <w:r>
        <w:rPr>
          <w:rFonts w:ascii="Times New Roman" w:hAnsi="Times New Roman"/>
          <w:color w:val="000000"/>
          <w:sz w:val="28"/>
        </w:rPr>
        <w:t>Er</w:t>
      </w:r>
      <w:r>
        <w:rPr>
          <w:rFonts w:ascii="Times New Roman" w:hAnsi="Times New Roman"/>
          <w:color w:val="000000"/>
          <w:sz w:val="28"/>
          <w:lang w:val="ru-RU"/>
        </w:rPr>
        <w:t xml:space="preserve"> </w:t>
      </w:r>
      <w:r>
        <w:rPr>
          <w:rFonts w:ascii="Times New Roman" w:hAnsi="Times New Roman"/>
          <w:color w:val="000000"/>
          <w:sz w:val="28"/>
        </w:rPr>
        <w:t>tanzt</w:t>
      </w:r>
      <w:r>
        <w:rPr>
          <w:rFonts w:ascii="Times New Roman" w:hAnsi="Times New Roman"/>
          <w:color w:val="000000"/>
          <w:sz w:val="28"/>
          <w:lang w:val="ru-RU"/>
        </w:rPr>
        <w:t xml:space="preserve"> </w:t>
      </w:r>
      <w:r>
        <w:rPr>
          <w:rFonts w:ascii="Times New Roman" w:hAnsi="Times New Roman"/>
          <w:color w:val="000000"/>
          <w:sz w:val="28"/>
        </w:rPr>
        <w:t>gern</w:t>
      </w:r>
      <w:r>
        <w:rPr>
          <w:rFonts w:ascii="Times New Roman" w:hAnsi="Times New Roman"/>
          <w:color w:val="000000"/>
          <w:sz w:val="28"/>
          <w:lang w:val="ru-RU"/>
        </w:rPr>
        <w:t>.).</w:t>
      </w:r>
    </w:p>
    <w:p w14:paraId="5C64C2DE">
      <w:pPr>
        <w:spacing w:after="0" w:line="264" w:lineRule="auto"/>
        <w:ind w:firstLine="600"/>
        <w:jc w:val="both"/>
        <w:rPr>
          <w:lang w:val="ru-RU"/>
        </w:rPr>
      </w:pPr>
      <w:r>
        <w:rPr>
          <w:rFonts w:ascii="Times New Roman" w:hAnsi="Times New Roman"/>
          <w:color w:val="000000"/>
          <w:sz w:val="28"/>
          <w:lang w:val="ru-RU"/>
        </w:rPr>
        <w:t>Предложения с составным именным сказуемым (</w:t>
      </w:r>
      <w:r>
        <w:rPr>
          <w:rFonts w:ascii="Times New Roman" w:hAnsi="Times New Roman"/>
          <w:color w:val="000000"/>
          <w:sz w:val="28"/>
        </w:rPr>
        <w:t>Der</w:t>
      </w:r>
      <w:r>
        <w:rPr>
          <w:rFonts w:ascii="Times New Roman" w:hAnsi="Times New Roman"/>
          <w:color w:val="000000"/>
          <w:sz w:val="28"/>
          <w:lang w:val="ru-RU"/>
        </w:rPr>
        <w:t xml:space="preserve"> </w:t>
      </w:r>
      <w:r>
        <w:rPr>
          <w:rFonts w:ascii="Times New Roman" w:hAnsi="Times New Roman"/>
          <w:color w:val="000000"/>
          <w:sz w:val="28"/>
        </w:rPr>
        <w:t>Tisch</w:t>
      </w:r>
      <w:r>
        <w:rPr>
          <w:rFonts w:ascii="Times New Roman" w:hAnsi="Times New Roman"/>
          <w:color w:val="000000"/>
          <w:sz w:val="28"/>
          <w:lang w:val="ru-RU"/>
        </w:rPr>
        <w:t xml:space="preserve"> </w:t>
      </w:r>
      <w:r>
        <w:rPr>
          <w:rFonts w:ascii="Times New Roman" w:hAnsi="Times New Roman"/>
          <w:color w:val="000000"/>
          <w:sz w:val="28"/>
        </w:rPr>
        <w:t>ist</w:t>
      </w:r>
      <w:r>
        <w:rPr>
          <w:rFonts w:ascii="Times New Roman" w:hAnsi="Times New Roman"/>
          <w:color w:val="000000"/>
          <w:sz w:val="28"/>
          <w:lang w:val="ru-RU"/>
        </w:rPr>
        <w:t xml:space="preserve"> </w:t>
      </w:r>
      <w:r>
        <w:rPr>
          <w:rFonts w:ascii="Times New Roman" w:hAnsi="Times New Roman"/>
          <w:color w:val="000000"/>
          <w:sz w:val="28"/>
        </w:rPr>
        <w:t>gr</w:t>
      </w:r>
      <w:r>
        <w:rPr>
          <w:rFonts w:ascii="Times New Roman" w:hAnsi="Times New Roman"/>
          <w:color w:val="000000"/>
          <w:sz w:val="28"/>
          <w:lang w:val="ru-RU"/>
        </w:rPr>
        <w:t>ü</w:t>
      </w:r>
      <w:r>
        <w:rPr>
          <w:rFonts w:ascii="Times New Roman" w:hAnsi="Times New Roman"/>
          <w:color w:val="000000"/>
          <w:sz w:val="28"/>
        </w:rPr>
        <w:t>n</w:t>
      </w:r>
      <w:r>
        <w:rPr>
          <w:rFonts w:ascii="Times New Roman" w:hAnsi="Times New Roman"/>
          <w:color w:val="000000"/>
          <w:sz w:val="28"/>
          <w:lang w:val="ru-RU"/>
        </w:rPr>
        <w:t>.).</w:t>
      </w:r>
    </w:p>
    <w:p w14:paraId="2094A4B4">
      <w:pPr>
        <w:spacing w:after="0" w:line="264" w:lineRule="auto"/>
        <w:ind w:firstLine="600"/>
        <w:jc w:val="both"/>
        <w:rPr>
          <w:lang w:val="ru-RU"/>
        </w:rPr>
      </w:pPr>
      <w:r>
        <w:rPr>
          <w:rFonts w:ascii="Times New Roman" w:hAnsi="Times New Roman"/>
          <w:color w:val="000000"/>
          <w:sz w:val="28"/>
          <w:lang w:val="ru-RU"/>
        </w:rPr>
        <w:t>Предложения с простым составным глагольным сказуемым (</w:t>
      </w:r>
      <w:r>
        <w:rPr>
          <w:rFonts w:ascii="Times New Roman" w:hAnsi="Times New Roman"/>
          <w:color w:val="000000"/>
          <w:sz w:val="28"/>
        </w:rPr>
        <w:t>Ich</w:t>
      </w:r>
      <w:r>
        <w:rPr>
          <w:rFonts w:ascii="Times New Roman" w:hAnsi="Times New Roman"/>
          <w:color w:val="000000"/>
          <w:sz w:val="28"/>
          <w:lang w:val="ru-RU"/>
        </w:rPr>
        <w:t xml:space="preserve"> </w:t>
      </w:r>
      <w:r>
        <w:rPr>
          <w:rFonts w:ascii="Times New Roman" w:hAnsi="Times New Roman"/>
          <w:color w:val="000000"/>
          <w:sz w:val="28"/>
        </w:rPr>
        <w:t>kann</w:t>
      </w:r>
      <w:r>
        <w:rPr>
          <w:rFonts w:ascii="Times New Roman" w:hAnsi="Times New Roman"/>
          <w:color w:val="000000"/>
          <w:sz w:val="28"/>
          <w:lang w:val="ru-RU"/>
        </w:rPr>
        <w:t xml:space="preserve"> </w:t>
      </w:r>
      <w:r>
        <w:rPr>
          <w:rFonts w:ascii="Times New Roman" w:hAnsi="Times New Roman"/>
          <w:color w:val="000000"/>
          <w:sz w:val="28"/>
        </w:rPr>
        <w:t>schnell</w:t>
      </w:r>
      <w:r>
        <w:rPr>
          <w:rFonts w:ascii="Times New Roman" w:hAnsi="Times New Roman"/>
          <w:color w:val="000000"/>
          <w:sz w:val="28"/>
          <w:lang w:val="ru-RU"/>
        </w:rPr>
        <w:t xml:space="preserve"> </w:t>
      </w:r>
      <w:r>
        <w:rPr>
          <w:rFonts w:ascii="Times New Roman" w:hAnsi="Times New Roman"/>
          <w:color w:val="000000"/>
          <w:sz w:val="28"/>
        </w:rPr>
        <w:t>laufen</w:t>
      </w:r>
      <w:r>
        <w:rPr>
          <w:rFonts w:ascii="Times New Roman" w:hAnsi="Times New Roman"/>
          <w:color w:val="000000"/>
          <w:sz w:val="28"/>
          <w:lang w:val="ru-RU"/>
        </w:rPr>
        <w:t>.).</w:t>
      </w:r>
    </w:p>
    <w:p w14:paraId="017F5002">
      <w:pPr>
        <w:spacing w:after="0" w:line="264" w:lineRule="auto"/>
        <w:ind w:firstLine="600"/>
        <w:jc w:val="both"/>
        <w:rPr>
          <w:lang w:val="ru-RU"/>
        </w:rPr>
      </w:pPr>
      <w:r>
        <w:rPr>
          <w:rFonts w:ascii="Times New Roman" w:hAnsi="Times New Roman"/>
          <w:color w:val="000000"/>
          <w:sz w:val="28"/>
          <w:lang w:val="ru-RU"/>
        </w:rPr>
        <w:t xml:space="preserve">Спряжение глаголов </w:t>
      </w:r>
      <w:r>
        <w:rPr>
          <w:rFonts w:ascii="Times New Roman" w:hAnsi="Times New Roman"/>
          <w:color w:val="000000"/>
          <w:sz w:val="28"/>
        </w:rPr>
        <w:t>sein</w:t>
      </w:r>
      <w:r>
        <w:rPr>
          <w:rFonts w:ascii="Times New Roman" w:hAnsi="Times New Roman"/>
          <w:color w:val="000000"/>
          <w:sz w:val="28"/>
          <w:lang w:val="ru-RU"/>
        </w:rPr>
        <w:t xml:space="preserve">, </w:t>
      </w:r>
      <w:r>
        <w:rPr>
          <w:rFonts w:ascii="Times New Roman" w:hAnsi="Times New Roman"/>
          <w:color w:val="000000"/>
          <w:sz w:val="28"/>
        </w:rPr>
        <w:t>haben</w:t>
      </w:r>
      <w:r>
        <w:rPr>
          <w:rFonts w:ascii="Times New Roman" w:hAnsi="Times New Roman"/>
          <w:color w:val="000000"/>
          <w:sz w:val="28"/>
          <w:lang w:val="ru-RU"/>
        </w:rPr>
        <w:t xml:space="preserve">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sens</w:t>
      </w:r>
      <w:r>
        <w:rPr>
          <w:rFonts w:ascii="Times New Roman" w:hAnsi="Times New Roman"/>
          <w:color w:val="000000"/>
          <w:sz w:val="28"/>
          <w:lang w:val="ru-RU"/>
        </w:rPr>
        <w:t>.</w:t>
      </w:r>
    </w:p>
    <w:p w14:paraId="0C2CFC33">
      <w:pPr>
        <w:spacing w:after="0" w:line="264" w:lineRule="auto"/>
        <w:ind w:firstLine="600"/>
        <w:jc w:val="both"/>
        <w:rPr>
          <w:lang w:val="ru-RU"/>
        </w:rPr>
      </w:pPr>
      <w:r>
        <w:rPr>
          <w:rFonts w:ascii="Times New Roman" w:hAnsi="Times New Roman"/>
          <w:color w:val="000000"/>
          <w:sz w:val="28"/>
          <w:lang w:val="ru-RU"/>
        </w:rPr>
        <w:t xml:space="preserve">Спряжение некоторых глаголов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sens</w:t>
      </w:r>
      <w:r>
        <w:rPr>
          <w:rFonts w:ascii="Times New Roman" w:hAnsi="Times New Roman"/>
          <w:color w:val="000000"/>
          <w:sz w:val="28"/>
          <w:lang w:val="ru-RU"/>
        </w:rPr>
        <w:t>, в том числе с изменением корневой гласной (</w:t>
      </w:r>
      <w:r>
        <w:rPr>
          <w:rFonts w:ascii="Times New Roman" w:hAnsi="Times New Roman"/>
          <w:color w:val="000000"/>
          <w:sz w:val="28"/>
        </w:rPr>
        <w:t>fahren</w:t>
      </w:r>
      <w:r>
        <w:rPr>
          <w:rFonts w:ascii="Times New Roman" w:hAnsi="Times New Roman"/>
          <w:color w:val="000000"/>
          <w:sz w:val="28"/>
          <w:lang w:val="ru-RU"/>
        </w:rPr>
        <w:t xml:space="preserve">, </w:t>
      </w:r>
      <w:r>
        <w:rPr>
          <w:rFonts w:ascii="Times New Roman" w:hAnsi="Times New Roman"/>
          <w:color w:val="000000"/>
          <w:sz w:val="28"/>
        </w:rPr>
        <w:t>tragen</w:t>
      </w:r>
      <w:r>
        <w:rPr>
          <w:rFonts w:ascii="Times New Roman" w:hAnsi="Times New Roman"/>
          <w:color w:val="000000"/>
          <w:sz w:val="28"/>
          <w:lang w:val="ru-RU"/>
        </w:rPr>
        <w:t xml:space="preserve">, </w:t>
      </w:r>
      <w:r>
        <w:rPr>
          <w:rFonts w:ascii="Times New Roman" w:hAnsi="Times New Roman"/>
          <w:color w:val="000000"/>
          <w:sz w:val="28"/>
        </w:rPr>
        <w:t>lesen</w:t>
      </w:r>
      <w:r>
        <w:rPr>
          <w:rFonts w:ascii="Times New Roman" w:hAnsi="Times New Roman"/>
          <w:color w:val="000000"/>
          <w:sz w:val="28"/>
          <w:lang w:val="ru-RU"/>
        </w:rPr>
        <w:t xml:space="preserve">, </w:t>
      </w:r>
      <w:r>
        <w:rPr>
          <w:rFonts w:ascii="Times New Roman" w:hAnsi="Times New Roman"/>
          <w:color w:val="000000"/>
          <w:sz w:val="28"/>
        </w:rPr>
        <w:t>sprechen</w:t>
      </w:r>
      <w:r>
        <w:rPr>
          <w:rFonts w:ascii="Times New Roman" w:hAnsi="Times New Roman"/>
          <w:color w:val="000000"/>
          <w:sz w:val="28"/>
          <w:lang w:val="ru-RU"/>
        </w:rPr>
        <w:t>), кроме 2-го лица мн. числа.</w:t>
      </w:r>
    </w:p>
    <w:p w14:paraId="34D3EF18">
      <w:pPr>
        <w:spacing w:after="0" w:line="264" w:lineRule="auto"/>
        <w:ind w:firstLine="600"/>
        <w:jc w:val="both"/>
        <w:rPr>
          <w:lang w:val="ru-RU"/>
        </w:rPr>
      </w:pPr>
      <w:r>
        <w:rPr>
          <w:rFonts w:ascii="Times New Roman" w:hAnsi="Times New Roman"/>
          <w:color w:val="000000"/>
          <w:sz w:val="28"/>
          <w:lang w:val="ru-RU"/>
        </w:rPr>
        <w:t xml:space="preserve">Модальные глаголы </w:t>
      </w:r>
      <w:r>
        <w:rPr>
          <w:rFonts w:ascii="Times New Roman" w:hAnsi="Times New Roman"/>
          <w:color w:val="000000"/>
          <w:sz w:val="28"/>
        </w:rPr>
        <w:t>k</w:t>
      </w:r>
      <w:r>
        <w:rPr>
          <w:rFonts w:ascii="Times New Roman" w:hAnsi="Times New Roman"/>
          <w:color w:val="000000"/>
          <w:sz w:val="28"/>
          <w:lang w:val="ru-RU"/>
        </w:rPr>
        <w:t>ö</w:t>
      </w:r>
      <w:r>
        <w:rPr>
          <w:rFonts w:ascii="Times New Roman" w:hAnsi="Times New Roman"/>
          <w:color w:val="000000"/>
          <w:sz w:val="28"/>
        </w:rPr>
        <w:t>nnen</w:t>
      </w:r>
      <w:r>
        <w:rPr>
          <w:rFonts w:ascii="Times New Roman" w:hAnsi="Times New Roman"/>
          <w:color w:val="000000"/>
          <w:sz w:val="28"/>
          <w:lang w:val="ru-RU"/>
        </w:rPr>
        <w:t xml:space="preserve">, </w:t>
      </w:r>
      <w:r>
        <w:rPr>
          <w:rFonts w:ascii="Times New Roman" w:hAnsi="Times New Roman"/>
          <w:color w:val="000000"/>
          <w:sz w:val="28"/>
        </w:rPr>
        <w:t>m</w:t>
      </w:r>
      <w:r>
        <w:rPr>
          <w:rFonts w:ascii="Times New Roman" w:hAnsi="Times New Roman"/>
          <w:color w:val="000000"/>
          <w:sz w:val="28"/>
          <w:lang w:val="ru-RU"/>
        </w:rPr>
        <w:t>ö</w:t>
      </w:r>
      <w:r>
        <w:rPr>
          <w:rFonts w:ascii="Times New Roman" w:hAnsi="Times New Roman"/>
          <w:color w:val="000000"/>
          <w:sz w:val="28"/>
        </w:rPr>
        <w:t>gen</w:t>
      </w:r>
      <w:r>
        <w:rPr>
          <w:rFonts w:ascii="Times New Roman" w:hAnsi="Times New Roman"/>
          <w:color w:val="000000"/>
          <w:sz w:val="28"/>
          <w:lang w:val="ru-RU"/>
        </w:rPr>
        <w:t xml:space="preserve">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sens</w:t>
      </w:r>
      <w:r>
        <w:rPr>
          <w:rFonts w:ascii="Times New Roman" w:hAnsi="Times New Roman"/>
          <w:color w:val="000000"/>
          <w:sz w:val="28"/>
          <w:lang w:val="ru-RU"/>
        </w:rPr>
        <w:t>; порядок слов в предложении с модальным глаголом.</w:t>
      </w:r>
    </w:p>
    <w:p w14:paraId="41884466">
      <w:pPr>
        <w:spacing w:after="0" w:line="264" w:lineRule="auto"/>
        <w:ind w:firstLine="600"/>
        <w:jc w:val="both"/>
        <w:rPr>
          <w:lang w:val="ru-RU"/>
        </w:rPr>
      </w:pPr>
      <w:r>
        <w:rPr>
          <w:rFonts w:ascii="Times New Roman" w:hAnsi="Times New Roman"/>
          <w:color w:val="000000"/>
          <w:sz w:val="28"/>
          <w:lang w:val="ru-RU"/>
        </w:rPr>
        <w:t>Род имён существительных.</w:t>
      </w:r>
    </w:p>
    <w:p w14:paraId="23B4C2A1">
      <w:pPr>
        <w:spacing w:after="0" w:line="264" w:lineRule="auto"/>
        <w:ind w:firstLine="600"/>
        <w:jc w:val="both"/>
        <w:rPr>
          <w:lang w:val="ru-RU"/>
        </w:rPr>
      </w:pPr>
      <w:r>
        <w:rPr>
          <w:rFonts w:ascii="Times New Roman" w:hAnsi="Times New Roman"/>
          <w:color w:val="000000"/>
          <w:sz w:val="28"/>
          <w:lang w:val="ru-RU"/>
        </w:rPr>
        <w:t>Неопределённый и определённый артикли с именами существительными (наиболее распространённые случаи употребления).</w:t>
      </w:r>
    </w:p>
    <w:p w14:paraId="689B53E2">
      <w:pPr>
        <w:spacing w:after="0" w:line="264" w:lineRule="auto"/>
        <w:ind w:firstLine="600"/>
        <w:jc w:val="both"/>
        <w:rPr>
          <w:lang w:val="ru-RU"/>
        </w:rPr>
      </w:pPr>
      <w:r>
        <w:rPr>
          <w:rFonts w:ascii="Times New Roman" w:hAnsi="Times New Roman"/>
          <w:color w:val="000000"/>
          <w:sz w:val="28"/>
          <w:lang w:val="ru-RU"/>
        </w:rPr>
        <w:t xml:space="preserve">Существительные в именительном и винительном падежах. Имена собственные (антропонимы) в родительном падеже. Личные (кроме </w:t>
      </w:r>
      <w:r>
        <w:rPr>
          <w:rFonts w:ascii="Times New Roman" w:hAnsi="Times New Roman"/>
          <w:color w:val="000000"/>
          <w:sz w:val="28"/>
        </w:rPr>
        <w:t>ihr</w:t>
      </w:r>
      <w:r>
        <w:rPr>
          <w:rFonts w:ascii="Times New Roman" w:hAnsi="Times New Roman"/>
          <w:color w:val="000000"/>
          <w:sz w:val="28"/>
          <w:lang w:val="ru-RU"/>
        </w:rPr>
        <w:t>) и притяжательные местоимения (</w:t>
      </w:r>
      <w:r>
        <w:rPr>
          <w:rFonts w:ascii="Times New Roman" w:hAnsi="Times New Roman"/>
          <w:color w:val="000000"/>
          <w:sz w:val="28"/>
        </w:rPr>
        <w:t>mein</w:t>
      </w:r>
      <w:r>
        <w:rPr>
          <w:rFonts w:ascii="Times New Roman" w:hAnsi="Times New Roman"/>
          <w:color w:val="000000"/>
          <w:sz w:val="28"/>
          <w:lang w:val="ru-RU"/>
        </w:rPr>
        <w:t xml:space="preserve">, </w:t>
      </w:r>
      <w:r>
        <w:rPr>
          <w:rFonts w:ascii="Times New Roman" w:hAnsi="Times New Roman"/>
          <w:color w:val="000000"/>
          <w:sz w:val="28"/>
        </w:rPr>
        <w:t>dein</w:t>
      </w:r>
      <w:r>
        <w:rPr>
          <w:rFonts w:ascii="Times New Roman" w:hAnsi="Times New Roman"/>
          <w:color w:val="000000"/>
          <w:sz w:val="28"/>
          <w:lang w:val="ru-RU"/>
        </w:rPr>
        <w:t>).</w:t>
      </w:r>
    </w:p>
    <w:p w14:paraId="29EDE430">
      <w:pPr>
        <w:spacing w:after="0" w:line="264" w:lineRule="auto"/>
        <w:ind w:firstLine="600"/>
        <w:jc w:val="both"/>
        <w:rPr>
          <w:lang w:val="ru-RU"/>
        </w:rPr>
      </w:pPr>
      <w:r>
        <w:rPr>
          <w:rFonts w:ascii="Times New Roman" w:hAnsi="Times New Roman"/>
          <w:color w:val="000000"/>
          <w:sz w:val="28"/>
          <w:lang w:val="ru-RU"/>
        </w:rPr>
        <w:t>Количественные числительные (1–12). Вопросительные слова (</w:t>
      </w:r>
      <w:r>
        <w:rPr>
          <w:rFonts w:ascii="Times New Roman" w:hAnsi="Times New Roman"/>
          <w:color w:val="000000"/>
          <w:sz w:val="28"/>
        </w:rPr>
        <w:t>wer</w:t>
      </w:r>
      <w:r>
        <w:rPr>
          <w:rFonts w:ascii="Times New Roman" w:hAnsi="Times New Roman"/>
          <w:color w:val="000000"/>
          <w:sz w:val="28"/>
          <w:lang w:val="ru-RU"/>
        </w:rPr>
        <w:t xml:space="preserve">, </w:t>
      </w:r>
      <w:r>
        <w:rPr>
          <w:rFonts w:ascii="Times New Roman" w:hAnsi="Times New Roman"/>
          <w:color w:val="000000"/>
          <w:sz w:val="28"/>
        </w:rPr>
        <w:t>was</w:t>
      </w:r>
      <w:r>
        <w:rPr>
          <w:rFonts w:ascii="Times New Roman" w:hAnsi="Times New Roman"/>
          <w:color w:val="000000"/>
          <w:sz w:val="28"/>
          <w:lang w:val="ru-RU"/>
        </w:rPr>
        <w:t xml:space="preserve">, </w:t>
      </w:r>
      <w:r>
        <w:rPr>
          <w:rFonts w:ascii="Times New Roman" w:hAnsi="Times New Roman"/>
          <w:color w:val="000000"/>
          <w:sz w:val="28"/>
        </w:rPr>
        <w:t>woher</w:t>
      </w:r>
      <w:r>
        <w:rPr>
          <w:rFonts w:ascii="Times New Roman" w:hAnsi="Times New Roman"/>
          <w:color w:val="000000"/>
          <w:sz w:val="28"/>
          <w:lang w:val="ru-RU"/>
        </w:rPr>
        <w:t xml:space="preserve">, </w:t>
      </w:r>
      <w:r>
        <w:rPr>
          <w:rFonts w:ascii="Times New Roman" w:hAnsi="Times New Roman"/>
          <w:color w:val="000000"/>
          <w:sz w:val="28"/>
        </w:rPr>
        <w:t>wie</w:t>
      </w:r>
      <w:r>
        <w:rPr>
          <w:rFonts w:ascii="Times New Roman" w:hAnsi="Times New Roman"/>
          <w:color w:val="000000"/>
          <w:sz w:val="28"/>
          <w:lang w:val="ru-RU"/>
        </w:rPr>
        <w:t xml:space="preserve">). </w:t>
      </w:r>
      <w:r>
        <w:rPr>
          <w:rFonts w:ascii="Times New Roman" w:hAnsi="Times New Roman"/>
          <w:color w:val="000000"/>
          <w:sz w:val="28"/>
        </w:rPr>
        <w:t>C</w:t>
      </w:r>
      <w:r>
        <w:rPr>
          <w:rFonts w:ascii="Times New Roman" w:hAnsi="Times New Roman"/>
          <w:color w:val="000000"/>
          <w:sz w:val="28"/>
          <w:lang w:val="ru-RU"/>
        </w:rPr>
        <w:t xml:space="preserve">оюзы </w:t>
      </w:r>
      <w:r>
        <w:rPr>
          <w:rFonts w:ascii="Times New Roman" w:hAnsi="Times New Roman"/>
          <w:color w:val="000000"/>
          <w:sz w:val="28"/>
        </w:rPr>
        <w:t>und</w:t>
      </w:r>
      <w:r>
        <w:rPr>
          <w:rFonts w:ascii="Times New Roman" w:hAnsi="Times New Roman"/>
          <w:color w:val="000000"/>
          <w:sz w:val="28"/>
          <w:lang w:val="ru-RU"/>
        </w:rPr>
        <w:t xml:space="preserve">, </w:t>
      </w:r>
      <w:r>
        <w:rPr>
          <w:rFonts w:ascii="Times New Roman" w:hAnsi="Times New Roman"/>
          <w:color w:val="000000"/>
          <w:sz w:val="28"/>
        </w:rPr>
        <w:t>aber</w:t>
      </w:r>
      <w:r>
        <w:rPr>
          <w:rFonts w:ascii="Times New Roman" w:hAnsi="Times New Roman"/>
          <w:color w:val="000000"/>
          <w:sz w:val="28"/>
          <w:lang w:val="ru-RU"/>
        </w:rPr>
        <w:t xml:space="preserve"> (при однородных членах).</w:t>
      </w:r>
    </w:p>
    <w:p w14:paraId="2657CC2C">
      <w:pPr>
        <w:spacing w:after="0" w:line="264" w:lineRule="auto"/>
        <w:ind w:left="120"/>
        <w:jc w:val="both"/>
        <w:rPr>
          <w:lang w:val="ru-RU"/>
        </w:rPr>
      </w:pPr>
    </w:p>
    <w:p w14:paraId="11407972">
      <w:pPr>
        <w:spacing w:after="0" w:line="264" w:lineRule="auto"/>
        <w:ind w:left="120"/>
        <w:jc w:val="both"/>
        <w:rPr>
          <w:lang w:val="ru-RU"/>
        </w:rPr>
      </w:pPr>
      <w:r>
        <w:rPr>
          <w:rFonts w:ascii="Times New Roman" w:hAnsi="Times New Roman"/>
          <w:b/>
          <w:color w:val="000000"/>
          <w:sz w:val="28"/>
          <w:lang w:val="ru-RU"/>
        </w:rPr>
        <w:t>Социокультурные знания и умения</w:t>
      </w:r>
    </w:p>
    <w:p w14:paraId="717FCC80">
      <w:pPr>
        <w:spacing w:after="0" w:line="264" w:lineRule="auto"/>
        <w:ind w:firstLine="600"/>
        <w:jc w:val="both"/>
        <w:rPr>
          <w:lang w:val="ru-RU"/>
        </w:rPr>
      </w:pPr>
      <w:r>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4ED52C48">
      <w:pPr>
        <w:spacing w:after="0" w:line="264" w:lineRule="auto"/>
        <w:ind w:firstLine="600"/>
        <w:jc w:val="both"/>
        <w:rPr>
          <w:lang w:val="ru-RU"/>
        </w:rPr>
      </w:pPr>
      <w:r>
        <w:rPr>
          <w:rFonts w:ascii="Times New Roman" w:hAnsi="Times New Roman"/>
          <w:color w:val="000000"/>
          <w:sz w:val="28"/>
          <w:lang w:val="ru-RU"/>
        </w:rPr>
        <w:t>Знание названий родной страны и страны/стран изучаемого языка и их столиц.</w:t>
      </w:r>
    </w:p>
    <w:p w14:paraId="6310A1A4">
      <w:pPr>
        <w:spacing w:after="0" w:line="264" w:lineRule="auto"/>
        <w:ind w:left="120"/>
        <w:jc w:val="both"/>
        <w:rPr>
          <w:lang w:val="ru-RU"/>
        </w:rPr>
      </w:pPr>
    </w:p>
    <w:p w14:paraId="10160877">
      <w:pPr>
        <w:spacing w:after="0" w:line="264" w:lineRule="auto"/>
        <w:ind w:left="120"/>
        <w:jc w:val="both"/>
        <w:rPr>
          <w:lang w:val="ru-RU"/>
        </w:rPr>
      </w:pPr>
      <w:r>
        <w:rPr>
          <w:rFonts w:ascii="Times New Roman" w:hAnsi="Times New Roman"/>
          <w:b/>
          <w:color w:val="000000"/>
          <w:sz w:val="28"/>
          <w:lang w:val="ru-RU"/>
        </w:rPr>
        <w:t>Компенсаторные умения</w:t>
      </w:r>
    </w:p>
    <w:p w14:paraId="384F88AF">
      <w:pPr>
        <w:spacing w:after="0" w:line="264" w:lineRule="auto"/>
        <w:ind w:firstLine="600"/>
        <w:jc w:val="both"/>
        <w:rPr>
          <w:lang w:val="ru-RU"/>
        </w:rPr>
      </w:pPr>
      <w:r>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14:paraId="5E3B780A">
      <w:pPr>
        <w:spacing w:after="0" w:line="264" w:lineRule="auto"/>
        <w:ind w:firstLine="600"/>
        <w:jc w:val="both"/>
        <w:rPr>
          <w:lang w:val="ru-RU"/>
        </w:rPr>
      </w:pPr>
      <w:r>
        <w:rPr>
          <w:rFonts w:ascii="Times New Roman" w:hAnsi="Times New Roman"/>
          <w:color w:val="000000"/>
          <w:sz w:val="28"/>
          <w:lang w:val="ru-RU"/>
        </w:rPr>
        <w:t>Использование при формулировании собственных высказываний ключевых слов, вопросов, иллюстраций.</w:t>
      </w:r>
    </w:p>
    <w:p w14:paraId="2A790900">
      <w:pPr>
        <w:spacing w:after="0" w:line="264" w:lineRule="auto"/>
        <w:ind w:left="120"/>
        <w:jc w:val="both"/>
        <w:rPr>
          <w:lang w:val="ru-RU"/>
        </w:rPr>
      </w:pPr>
    </w:p>
    <w:p w14:paraId="005B1806">
      <w:pPr>
        <w:spacing w:after="0" w:line="264" w:lineRule="auto"/>
        <w:ind w:left="120"/>
        <w:jc w:val="both"/>
        <w:rPr>
          <w:lang w:val="ru-RU"/>
        </w:rPr>
      </w:pPr>
      <w:r>
        <w:rPr>
          <w:rFonts w:ascii="Times New Roman" w:hAnsi="Times New Roman"/>
          <w:b/>
          <w:color w:val="000000"/>
          <w:sz w:val="28"/>
          <w:lang w:val="ru-RU"/>
        </w:rPr>
        <w:t>3 КЛАСС</w:t>
      </w:r>
    </w:p>
    <w:p w14:paraId="41B55B8C">
      <w:pPr>
        <w:spacing w:after="0" w:line="264" w:lineRule="auto"/>
        <w:ind w:left="120"/>
        <w:jc w:val="both"/>
        <w:rPr>
          <w:lang w:val="ru-RU"/>
        </w:rPr>
      </w:pPr>
    </w:p>
    <w:p w14:paraId="6585DAA2">
      <w:pPr>
        <w:spacing w:after="0" w:line="264" w:lineRule="auto"/>
        <w:ind w:left="120"/>
        <w:jc w:val="both"/>
        <w:rPr>
          <w:lang w:val="ru-RU"/>
        </w:rPr>
      </w:pPr>
      <w:r>
        <w:rPr>
          <w:rFonts w:ascii="Times New Roman" w:hAnsi="Times New Roman"/>
          <w:b/>
          <w:color w:val="000000"/>
          <w:sz w:val="28"/>
          <w:lang w:val="ru-RU"/>
        </w:rPr>
        <w:t>Тематическое содержание речи</w:t>
      </w:r>
    </w:p>
    <w:p w14:paraId="5B2159BC">
      <w:pPr>
        <w:spacing w:after="0" w:line="264" w:lineRule="auto"/>
        <w:ind w:firstLine="600"/>
        <w:jc w:val="both"/>
        <w:rPr>
          <w:lang w:val="ru-RU"/>
        </w:rPr>
      </w:pPr>
      <w:r>
        <w:rPr>
          <w:rFonts w:ascii="Times New Roman" w:hAnsi="Times New Roman"/>
          <w:i/>
          <w:color w:val="000000"/>
          <w:sz w:val="28"/>
          <w:lang w:val="ru-RU"/>
        </w:rPr>
        <w:t xml:space="preserve">Мир моего «я». </w:t>
      </w:r>
    </w:p>
    <w:p w14:paraId="297C55D1">
      <w:pPr>
        <w:spacing w:after="0" w:line="264" w:lineRule="auto"/>
        <w:ind w:firstLine="600"/>
        <w:jc w:val="both"/>
        <w:rPr>
          <w:lang w:val="ru-RU"/>
        </w:rPr>
      </w:pPr>
      <w:r>
        <w:rPr>
          <w:rFonts w:ascii="Times New Roman" w:hAnsi="Times New Roman"/>
          <w:color w:val="000000"/>
          <w:sz w:val="28"/>
          <w:lang w:val="ru-RU"/>
        </w:rPr>
        <w:t>Моя семья. Мой день рождения, подарки.</w:t>
      </w:r>
    </w:p>
    <w:p w14:paraId="21F50892">
      <w:pPr>
        <w:spacing w:after="0" w:line="264" w:lineRule="auto"/>
        <w:ind w:firstLine="600"/>
        <w:jc w:val="both"/>
        <w:rPr>
          <w:lang w:val="ru-RU"/>
        </w:rPr>
      </w:pPr>
      <w:r>
        <w:rPr>
          <w:rFonts w:ascii="Times New Roman" w:hAnsi="Times New Roman"/>
          <w:i/>
          <w:color w:val="000000"/>
          <w:sz w:val="28"/>
          <w:lang w:val="ru-RU"/>
        </w:rPr>
        <w:t xml:space="preserve">Моя любимая еда. </w:t>
      </w:r>
    </w:p>
    <w:p w14:paraId="5056941E">
      <w:pPr>
        <w:spacing w:after="0" w:line="264" w:lineRule="auto"/>
        <w:ind w:firstLine="600"/>
        <w:jc w:val="both"/>
        <w:rPr>
          <w:lang w:val="ru-RU"/>
        </w:rPr>
      </w:pPr>
      <w:r>
        <w:rPr>
          <w:rFonts w:ascii="Times New Roman" w:hAnsi="Times New Roman"/>
          <w:color w:val="000000"/>
          <w:sz w:val="28"/>
          <w:lang w:val="ru-RU"/>
        </w:rPr>
        <w:t>Мой день (распорядок дня).</w:t>
      </w:r>
    </w:p>
    <w:p w14:paraId="247D1CE4">
      <w:pPr>
        <w:spacing w:after="0" w:line="264" w:lineRule="auto"/>
        <w:ind w:firstLine="600"/>
        <w:jc w:val="both"/>
        <w:rPr>
          <w:lang w:val="ru-RU"/>
        </w:rPr>
      </w:pPr>
      <w:r>
        <w:rPr>
          <w:rFonts w:ascii="Times New Roman" w:hAnsi="Times New Roman"/>
          <w:i/>
          <w:color w:val="000000"/>
          <w:sz w:val="28"/>
          <w:lang w:val="ru-RU"/>
        </w:rPr>
        <w:t xml:space="preserve">Мир моих увлечений. </w:t>
      </w:r>
    </w:p>
    <w:p w14:paraId="6ECA1012">
      <w:pPr>
        <w:spacing w:after="0" w:line="264" w:lineRule="auto"/>
        <w:ind w:firstLine="600"/>
        <w:jc w:val="both"/>
        <w:rPr>
          <w:lang w:val="ru-RU"/>
        </w:rPr>
      </w:pPr>
      <w:r>
        <w:rPr>
          <w:rFonts w:ascii="Times New Roman" w:hAnsi="Times New Roman"/>
          <w:color w:val="000000"/>
          <w:sz w:val="28"/>
          <w:lang w:val="ru-RU"/>
        </w:rPr>
        <w:t>Любимая игрушка, игра. Любимый цвет. Мой питомец. Любимые занятия. Любимая сказка. Выходной день (в цирке, в зоопарке, парке). Каникулы.</w:t>
      </w:r>
    </w:p>
    <w:p w14:paraId="58D77A0C">
      <w:pPr>
        <w:spacing w:after="0" w:line="264" w:lineRule="auto"/>
        <w:ind w:firstLine="600"/>
        <w:jc w:val="both"/>
        <w:rPr>
          <w:lang w:val="ru-RU"/>
        </w:rPr>
      </w:pPr>
      <w:r>
        <w:rPr>
          <w:rFonts w:ascii="Times New Roman" w:hAnsi="Times New Roman"/>
          <w:i/>
          <w:color w:val="000000"/>
          <w:sz w:val="28"/>
          <w:lang w:val="ru-RU"/>
        </w:rPr>
        <w:t xml:space="preserve">Мир вокруг меня. </w:t>
      </w:r>
    </w:p>
    <w:p w14:paraId="5D7213C5">
      <w:pPr>
        <w:spacing w:after="0" w:line="264" w:lineRule="auto"/>
        <w:ind w:firstLine="600"/>
        <w:jc w:val="both"/>
        <w:rPr>
          <w:lang w:val="ru-RU"/>
        </w:rPr>
      </w:pPr>
      <w:r>
        <w:rPr>
          <w:rFonts w:ascii="Times New Roman" w:hAnsi="Times New Roman"/>
          <w:color w:val="000000"/>
          <w:sz w:val="28"/>
          <w:lang w:val="ru-RU"/>
        </w:rPr>
        <w:t>Моя комната (квартира, дом). Моя школа. Мои друзья. Моя малая родина (город, село). Дикие и домашние животные. Погода. Времена года (месяцы).</w:t>
      </w:r>
    </w:p>
    <w:p w14:paraId="7C6D5E9B">
      <w:pPr>
        <w:spacing w:after="0" w:line="264" w:lineRule="auto"/>
        <w:ind w:firstLine="600"/>
        <w:jc w:val="both"/>
        <w:rPr>
          <w:lang w:val="ru-RU"/>
        </w:rPr>
      </w:pPr>
      <w:r>
        <w:rPr>
          <w:rFonts w:ascii="Times New Roman" w:hAnsi="Times New Roman"/>
          <w:i/>
          <w:color w:val="000000"/>
          <w:sz w:val="28"/>
          <w:lang w:val="ru-RU"/>
        </w:rPr>
        <w:t xml:space="preserve">Родная страна и страны изучаемого языка. </w:t>
      </w:r>
    </w:p>
    <w:p w14:paraId="0AD34BAF">
      <w:pPr>
        <w:spacing w:after="0" w:line="264" w:lineRule="auto"/>
        <w:ind w:firstLine="600"/>
        <w:jc w:val="both"/>
        <w:rPr>
          <w:lang w:val="ru-RU"/>
        </w:rPr>
      </w:pPr>
      <w:r>
        <w:rPr>
          <w:rFonts w:ascii="Times New Roman" w:hAnsi="Times New Roman"/>
          <w:color w:val="000000"/>
          <w:sz w:val="28"/>
          <w:lang w:val="ru-RU"/>
        </w:rPr>
        <w:t>Россия и страна/страны изучаемого языка. Их столицы, достопримечательности, некоторые интересные факты. Произведения детского фольклора. Персонажи детских книг. Праздники родной страны и страны/стран изучаемого языка.</w:t>
      </w:r>
    </w:p>
    <w:p w14:paraId="670B374A">
      <w:pPr>
        <w:spacing w:after="0" w:line="264" w:lineRule="auto"/>
        <w:ind w:left="120"/>
        <w:jc w:val="both"/>
        <w:rPr>
          <w:lang w:val="ru-RU"/>
        </w:rPr>
      </w:pPr>
    </w:p>
    <w:p w14:paraId="3454ECFF">
      <w:pPr>
        <w:spacing w:after="0" w:line="264" w:lineRule="auto"/>
        <w:ind w:left="120"/>
        <w:jc w:val="both"/>
        <w:rPr>
          <w:lang w:val="ru-RU"/>
        </w:rPr>
      </w:pPr>
      <w:r>
        <w:rPr>
          <w:rFonts w:ascii="Times New Roman" w:hAnsi="Times New Roman"/>
          <w:b/>
          <w:color w:val="000000"/>
          <w:sz w:val="28"/>
          <w:lang w:val="ru-RU"/>
        </w:rPr>
        <w:t>Коммуникативные умения</w:t>
      </w:r>
    </w:p>
    <w:p w14:paraId="3914C7AE">
      <w:pPr>
        <w:spacing w:after="0" w:line="264" w:lineRule="auto"/>
        <w:ind w:firstLine="600"/>
        <w:jc w:val="both"/>
        <w:rPr>
          <w:lang w:val="ru-RU"/>
        </w:rPr>
      </w:pPr>
      <w:r>
        <w:rPr>
          <w:rFonts w:ascii="Times New Roman" w:hAnsi="Times New Roman"/>
          <w:i/>
          <w:color w:val="000000"/>
          <w:sz w:val="28"/>
          <w:lang w:val="ru-RU"/>
        </w:rPr>
        <w:t>Говорение</w:t>
      </w:r>
    </w:p>
    <w:p w14:paraId="6D3D3E44">
      <w:pPr>
        <w:spacing w:after="0" w:line="264" w:lineRule="auto"/>
        <w:ind w:firstLine="600"/>
        <w:jc w:val="both"/>
        <w:rPr>
          <w:lang w:val="ru-RU"/>
        </w:rPr>
      </w:pPr>
      <w:r>
        <w:rPr>
          <w:rFonts w:ascii="Times New Roman" w:hAnsi="Times New Roman"/>
          <w:color w:val="000000"/>
          <w:sz w:val="28"/>
          <w:lang w:val="ru-RU"/>
        </w:rPr>
        <w:t>Коммуникативные умения диалогической речи.</w:t>
      </w:r>
    </w:p>
    <w:p w14:paraId="618AB1A9">
      <w:pPr>
        <w:spacing w:after="0" w:line="264" w:lineRule="auto"/>
        <w:ind w:firstLine="600"/>
        <w:jc w:val="both"/>
        <w:rPr>
          <w:lang w:val="ru-RU"/>
        </w:rPr>
      </w:pPr>
      <w:r>
        <w:rPr>
          <w:rFonts w:ascii="Times New Roman" w:hAnsi="Times New Roman"/>
          <w:color w:val="000000"/>
          <w:sz w:val="28"/>
          <w:lang w:val="ru-RU"/>
        </w:rPr>
        <w:t>Ведение с использованием речевых ситуаций, ключевых слов и (или) иллюстраций с соблюдением норм речевого этикета, принятых в стране/странах изучаемого языка:</w:t>
      </w:r>
    </w:p>
    <w:p w14:paraId="20CE7D15">
      <w:pPr>
        <w:spacing w:after="0" w:line="264" w:lineRule="auto"/>
        <w:ind w:firstLine="600"/>
        <w:jc w:val="both"/>
        <w:rPr>
          <w:lang w:val="ru-RU"/>
        </w:rPr>
      </w:pPr>
      <w:r>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2CA15C8E">
      <w:pPr>
        <w:spacing w:after="0" w:line="264" w:lineRule="auto"/>
        <w:ind w:firstLine="600"/>
        <w:jc w:val="both"/>
        <w:rPr>
          <w:lang w:val="ru-RU"/>
        </w:rPr>
      </w:pPr>
      <w:r>
        <w:rPr>
          <w:rFonts w:ascii="Times New Roman" w:hAnsi="Times New Roman"/>
          <w:color w:val="000000"/>
          <w:sz w:val="28"/>
          <w:lang w:val="ru-RU"/>
        </w:rPr>
        <w:t>диалога-побуждения: приглашение собеседника к совместной деятельности, вежливое согласие/несогласие на предложение собеседника;</w:t>
      </w:r>
    </w:p>
    <w:p w14:paraId="456889D4">
      <w:pPr>
        <w:spacing w:after="0" w:line="264" w:lineRule="auto"/>
        <w:ind w:firstLine="600"/>
        <w:jc w:val="both"/>
        <w:rPr>
          <w:lang w:val="ru-RU"/>
        </w:rPr>
      </w:pPr>
      <w:r>
        <w:rPr>
          <w:rFonts w:ascii="Times New Roman" w:hAnsi="Times New Roman"/>
          <w:color w:val="000000"/>
          <w:sz w:val="28"/>
          <w:lang w:val="ru-RU"/>
        </w:rPr>
        <w:t>диалога-расспроса: сообщение фактической информации, ответ на вопросы собеседника, просьба предоставить интересующую информацию.</w:t>
      </w:r>
    </w:p>
    <w:p w14:paraId="567C667A">
      <w:pPr>
        <w:spacing w:after="0" w:line="264" w:lineRule="auto"/>
        <w:ind w:firstLine="600"/>
        <w:jc w:val="both"/>
        <w:rPr>
          <w:lang w:val="ru-RU"/>
        </w:rPr>
      </w:pPr>
      <w:r>
        <w:rPr>
          <w:rFonts w:ascii="Times New Roman" w:hAnsi="Times New Roman"/>
          <w:color w:val="000000"/>
          <w:sz w:val="28"/>
          <w:lang w:val="ru-RU"/>
        </w:rPr>
        <w:t>Коммуникативные умения монологической речи.</w:t>
      </w:r>
    </w:p>
    <w:p w14:paraId="7D7435B3">
      <w:pPr>
        <w:spacing w:after="0" w:line="264" w:lineRule="auto"/>
        <w:ind w:firstLine="600"/>
        <w:jc w:val="both"/>
        <w:rPr>
          <w:lang w:val="ru-RU"/>
        </w:rPr>
      </w:pPr>
      <w:r>
        <w:rPr>
          <w:rFonts w:ascii="Times New Roman" w:hAnsi="Times New Roman"/>
          <w:color w:val="000000"/>
          <w:sz w:val="28"/>
          <w:lang w:val="ru-RU"/>
        </w:rPr>
        <w:t>Создание с использованием ключевых слов, вопросов и (или) иллюстраций устных монологических высказываний: описание предмета, реального человека или литературного персонажа, рассказ о себе, члене семьи, друге.</w:t>
      </w:r>
    </w:p>
    <w:p w14:paraId="6E3D1CFE">
      <w:pPr>
        <w:spacing w:after="0" w:line="264" w:lineRule="auto"/>
        <w:ind w:firstLine="600"/>
        <w:jc w:val="both"/>
        <w:rPr>
          <w:lang w:val="ru-RU"/>
        </w:rPr>
      </w:pPr>
      <w:r>
        <w:rPr>
          <w:rFonts w:ascii="Times New Roman" w:hAnsi="Times New Roman"/>
          <w:color w:val="000000"/>
          <w:sz w:val="28"/>
          <w:lang w:val="ru-RU"/>
        </w:rPr>
        <w:t>Пересказ с использованием ключевых слов, вопросов и (или) иллюстраций основного содержания прочитанного текста.</w:t>
      </w:r>
    </w:p>
    <w:p w14:paraId="398E3DFA">
      <w:pPr>
        <w:spacing w:after="0" w:line="264" w:lineRule="auto"/>
        <w:ind w:firstLine="600"/>
        <w:jc w:val="both"/>
        <w:rPr>
          <w:lang w:val="ru-RU"/>
        </w:rPr>
      </w:pPr>
      <w:r>
        <w:rPr>
          <w:rFonts w:ascii="Times New Roman" w:hAnsi="Times New Roman"/>
          <w:i/>
          <w:color w:val="000000"/>
          <w:sz w:val="28"/>
          <w:lang w:val="ru-RU"/>
        </w:rPr>
        <w:t>Аудирование</w:t>
      </w:r>
    </w:p>
    <w:p w14:paraId="20EC637C">
      <w:pPr>
        <w:spacing w:after="0" w:line="264" w:lineRule="auto"/>
        <w:ind w:firstLine="600"/>
        <w:jc w:val="both"/>
        <w:rPr>
          <w:lang w:val="ru-RU"/>
        </w:rPr>
      </w:pPr>
      <w:r>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27B14059">
      <w:pPr>
        <w:spacing w:after="0" w:line="264" w:lineRule="auto"/>
        <w:ind w:firstLine="600"/>
        <w:jc w:val="both"/>
        <w:rPr>
          <w:lang w:val="ru-RU"/>
        </w:rPr>
      </w:pPr>
      <w:r>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55FE67EE">
      <w:pPr>
        <w:spacing w:after="0" w:line="264" w:lineRule="auto"/>
        <w:ind w:firstLine="600"/>
        <w:jc w:val="both"/>
        <w:rPr>
          <w:lang w:val="ru-RU"/>
        </w:rPr>
      </w:pPr>
      <w:r>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использованием иллюстраций и языковой, в том числе контекстуальной, догадки.</w:t>
      </w:r>
    </w:p>
    <w:p w14:paraId="1BE5E7E2">
      <w:pPr>
        <w:spacing w:after="0" w:line="264" w:lineRule="auto"/>
        <w:ind w:firstLine="600"/>
        <w:jc w:val="both"/>
        <w:rPr>
          <w:lang w:val="ru-RU"/>
        </w:rPr>
      </w:pPr>
      <w:r>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использованием иллюстраций и языковой, в том числе контекстуальной, догадки.</w:t>
      </w:r>
    </w:p>
    <w:p w14:paraId="5DFD9B72">
      <w:pPr>
        <w:spacing w:after="0" w:line="264" w:lineRule="auto"/>
        <w:ind w:firstLine="600"/>
        <w:jc w:val="both"/>
        <w:rPr>
          <w:lang w:val="ru-RU"/>
        </w:rPr>
      </w:pPr>
      <w:r>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14:paraId="65415627">
      <w:pPr>
        <w:spacing w:after="0" w:line="264" w:lineRule="auto"/>
        <w:ind w:firstLine="600"/>
        <w:jc w:val="both"/>
        <w:rPr>
          <w:lang w:val="ru-RU"/>
        </w:rPr>
      </w:pPr>
      <w:r>
        <w:rPr>
          <w:rFonts w:ascii="Times New Roman" w:hAnsi="Times New Roman"/>
          <w:i/>
          <w:color w:val="000000"/>
          <w:sz w:val="28"/>
          <w:lang w:val="ru-RU"/>
        </w:rPr>
        <w:t>Смысловое чтение</w:t>
      </w:r>
    </w:p>
    <w:p w14:paraId="16930C08">
      <w:pPr>
        <w:spacing w:after="0" w:line="264" w:lineRule="auto"/>
        <w:ind w:firstLine="600"/>
        <w:jc w:val="both"/>
        <w:rPr>
          <w:lang w:val="ru-RU"/>
        </w:rPr>
      </w:pPr>
      <w:r>
        <w:rPr>
          <w:rFonts w:ascii="Times New Roman" w:hAnsi="Times New Roman"/>
          <w:color w:val="000000"/>
          <w:sz w:val="28"/>
          <w:lang w:val="ru-RU"/>
        </w:rPr>
        <w:t>Чтение вслух и понимание учебных и адаптированных аутентичных текстов, построенных на изученном языковом материале, с соблюдением правил чтения и соответствующей интонацией, обеспечивая восприятие читаемого слушателями текста.</w:t>
      </w:r>
    </w:p>
    <w:p w14:paraId="22415E08">
      <w:pPr>
        <w:spacing w:after="0" w:line="264" w:lineRule="auto"/>
        <w:ind w:firstLine="600"/>
        <w:jc w:val="both"/>
        <w:rPr>
          <w:lang w:val="ru-RU"/>
        </w:rPr>
      </w:pPr>
      <w:r>
        <w:rPr>
          <w:rFonts w:ascii="Times New Roman" w:hAnsi="Times New Roman"/>
          <w:color w:val="000000"/>
          <w:sz w:val="28"/>
          <w:lang w:val="ru-RU"/>
        </w:rPr>
        <w:t>Тексты для чтения вслух: диалог, рассказ, сказка.</w:t>
      </w:r>
    </w:p>
    <w:p w14:paraId="40C12B8D">
      <w:pPr>
        <w:spacing w:after="0" w:line="264" w:lineRule="auto"/>
        <w:ind w:firstLine="600"/>
        <w:jc w:val="both"/>
        <w:rPr>
          <w:lang w:val="ru-RU"/>
        </w:rPr>
      </w:pPr>
      <w:r>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4DB0A779">
      <w:pPr>
        <w:spacing w:after="0" w:line="264" w:lineRule="auto"/>
        <w:ind w:firstLine="600"/>
        <w:jc w:val="both"/>
        <w:rPr>
          <w:lang w:val="ru-RU"/>
        </w:rPr>
      </w:pPr>
      <w:r>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использованием иллюстраций и языковой, в том числе контекстуальной, догадки.</w:t>
      </w:r>
    </w:p>
    <w:p w14:paraId="0D15B257">
      <w:pPr>
        <w:spacing w:after="0" w:line="264" w:lineRule="auto"/>
        <w:ind w:firstLine="600"/>
        <w:jc w:val="both"/>
        <w:rPr>
          <w:lang w:val="ru-RU"/>
        </w:rPr>
      </w:pPr>
      <w:r>
        <w:rPr>
          <w:rFonts w:ascii="Times New Roman" w:hAnsi="Times New Roman"/>
          <w:color w:val="000000"/>
          <w:sz w:val="28"/>
          <w:lang w:val="ru-RU"/>
        </w:rPr>
        <w:t>Чтение с пониманием запрашиваемой информации предполагает нахождение и понимание в прочитанном тексте запрашиваемой информации фактического характера с использованием иллюстраций и языковой, в том числе контекстуальной, догадки.</w:t>
      </w:r>
    </w:p>
    <w:p w14:paraId="14675DDE">
      <w:pPr>
        <w:spacing w:after="0" w:line="264" w:lineRule="auto"/>
        <w:ind w:firstLine="600"/>
        <w:jc w:val="both"/>
        <w:rPr>
          <w:lang w:val="ru-RU"/>
        </w:rPr>
      </w:pPr>
      <w:r>
        <w:rPr>
          <w:rFonts w:ascii="Times New Roman" w:hAnsi="Times New Roman"/>
          <w:color w:val="000000"/>
          <w:sz w:val="28"/>
          <w:lang w:val="ru-RU"/>
        </w:rPr>
        <w:t>Тексты для чтения: диалог, рассказ, сказка, электронное сообщение личного характера.</w:t>
      </w:r>
    </w:p>
    <w:p w14:paraId="5C88D235">
      <w:pPr>
        <w:spacing w:after="0" w:line="264" w:lineRule="auto"/>
        <w:ind w:firstLine="600"/>
        <w:jc w:val="both"/>
        <w:rPr>
          <w:lang w:val="ru-RU"/>
        </w:rPr>
      </w:pPr>
      <w:r>
        <w:rPr>
          <w:rFonts w:ascii="Times New Roman" w:hAnsi="Times New Roman"/>
          <w:i/>
          <w:color w:val="000000"/>
          <w:sz w:val="28"/>
          <w:lang w:val="ru-RU"/>
        </w:rPr>
        <w:t>Письмо</w:t>
      </w:r>
    </w:p>
    <w:p w14:paraId="07F51CD0">
      <w:pPr>
        <w:spacing w:after="0" w:line="264" w:lineRule="auto"/>
        <w:ind w:firstLine="600"/>
        <w:jc w:val="both"/>
        <w:rPr>
          <w:lang w:val="ru-RU"/>
        </w:rPr>
      </w:pPr>
      <w:r>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14:paraId="615F1E11">
      <w:pPr>
        <w:spacing w:after="0" w:line="264" w:lineRule="auto"/>
        <w:ind w:firstLine="600"/>
        <w:jc w:val="both"/>
        <w:rPr>
          <w:lang w:val="ru-RU"/>
        </w:rPr>
      </w:pPr>
      <w:r>
        <w:rPr>
          <w:rFonts w:ascii="Times New Roman" w:hAnsi="Times New Roman"/>
          <w:color w:val="000000"/>
          <w:sz w:val="28"/>
          <w:lang w:val="ru-RU"/>
        </w:rPr>
        <w:t>Создание подписей к картинкам, фотографиям с пояснением, что на них изображено.</w:t>
      </w:r>
    </w:p>
    <w:p w14:paraId="19116F75">
      <w:pPr>
        <w:spacing w:after="0" w:line="264" w:lineRule="auto"/>
        <w:ind w:firstLine="600"/>
        <w:jc w:val="both"/>
        <w:rPr>
          <w:lang w:val="ru-RU"/>
        </w:rPr>
      </w:pPr>
      <w:r>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14:paraId="4CEDA9F4">
      <w:pPr>
        <w:spacing w:after="0" w:line="264" w:lineRule="auto"/>
        <w:ind w:firstLine="600"/>
        <w:jc w:val="both"/>
        <w:rPr>
          <w:lang w:val="ru-RU"/>
        </w:rPr>
      </w:pPr>
      <w:r>
        <w:rPr>
          <w:rFonts w:ascii="Times New Roman" w:hAnsi="Times New Roman"/>
          <w:color w:val="000000"/>
          <w:sz w:val="28"/>
          <w:lang w:val="ru-RU"/>
        </w:rPr>
        <w:t>Написание с использованием образца поздравлений с праздниками (днём рождения, с Новым годом, Рождеством) с выражением пожеланий.</w:t>
      </w:r>
    </w:p>
    <w:p w14:paraId="549DD64C">
      <w:pPr>
        <w:spacing w:after="0" w:line="264" w:lineRule="auto"/>
        <w:ind w:left="120"/>
        <w:jc w:val="both"/>
        <w:rPr>
          <w:lang w:val="ru-RU"/>
        </w:rPr>
      </w:pPr>
    </w:p>
    <w:p w14:paraId="46330796">
      <w:pPr>
        <w:spacing w:after="0" w:line="264" w:lineRule="auto"/>
        <w:ind w:left="120"/>
        <w:jc w:val="both"/>
        <w:rPr>
          <w:lang w:val="ru-RU"/>
        </w:rPr>
      </w:pPr>
      <w:r>
        <w:rPr>
          <w:rFonts w:ascii="Times New Roman" w:hAnsi="Times New Roman"/>
          <w:b/>
          <w:color w:val="000000"/>
          <w:sz w:val="28"/>
          <w:lang w:val="ru-RU"/>
        </w:rPr>
        <w:t>Языковые знания и навыки</w:t>
      </w:r>
    </w:p>
    <w:p w14:paraId="2EB6E780">
      <w:pPr>
        <w:spacing w:after="0" w:line="264" w:lineRule="auto"/>
        <w:ind w:firstLine="600"/>
        <w:jc w:val="both"/>
        <w:rPr>
          <w:lang w:val="ru-RU"/>
        </w:rPr>
      </w:pPr>
      <w:r>
        <w:rPr>
          <w:rFonts w:ascii="Times New Roman" w:hAnsi="Times New Roman"/>
          <w:i/>
          <w:color w:val="000000"/>
          <w:sz w:val="28"/>
          <w:lang w:val="ru-RU"/>
        </w:rPr>
        <w:t>Фонетическая сторона речи</w:t>
      </w:r>
    </w:p>
    <w:p w14:paraId="39DBE374">
      <w:pPr>
        <w:spacing w:after="0" w:line="264" w:lineRule="auto"/>
        <w:ind w:firstLine="600"/>
        <w:jc w:val="both"/>
        <w:rPr>
          <w:lang w:val="ru-RU"/>
        </w:rPr>
      </w:pPr>
      <w:r>
        <w:rPr>
          <w:rFonts w:ascii="Times New Roman" w:hAnsi="Times New Roman"/>
          <w:color w:val="000000"/>
          <w:sz w:val="28"/>
          <w:lang w:val="ru-RU"/>
        </w:rPr>
        <w:t>Различение на слух, без ошибок, произнесение слов с соблюдением правильного ударения и фраз/предложений с соблюдением их ритмико-интонационных особенностей.</w:t>
      </w:r>
    </w:p>
    <w:p w14:paraId="43B1BDB2">
      <w:pPr>
        <w:spacing w:after="0" w:line="264" w:lineRule="auto"/>
        <w:ind w:firstLine="600"/>
        <w:jc w:val="both"/>
        <w:rPr>
          <w:lang w:val="ru-RU"/>
        </w:rPr>
      </w:pPr>
      <w:r>
        <w:rPr>
          <w:rFonts w:ascii="Times New Roman" w:hAnsi="Times New Roman"/>
          <w:color w:val="000000"/>
          <w:sz w:val="28"/>
          <w:lang w:val="ru-RU"/>
        </w:rPr>
        <w:t>Чтение новых слов согласно основным правилам чтения.</w:t>
      </w:r>
    </w:p>
    <w:p w14:paraId="14C7265D">
      <w:pPr>
        <w:spacing w:after="0" w:line="264" w:lineRule="auto"/>
        <w:ind w:firstLine="600"/>
        <w:jc w:val="both"/>
        <w:rPr>
          <w:lang w:val="ru-RU"/>
        </w:rPr>
      </w:pPr>
      <w:r>
        <w:rPr>
          <w:rFonts w:ascii="Times New Roman" w:hAnsi="Times New Roman"/>
          <w:i/>
          <w:color w:val="000000"/>
          <w:sz w:val="28"/>
          <w:lang w:val="ru-RU"/>
        </w:rPr>
        <w:t>Графика, орфография и пунктуация</w:t>
      </w:r>
    </w:p>
    <w:p w14:paraId="37178950">
      <w:pPr>
        <w:spacing w:after="0" w:line="264" w:lineRule="auto"/>
        <w:ind w:firstLine="600"/>
        <w:jc w:val="both"/>
        <w:rPr>
          <w:lang w:val="ru-RU"/>
        </w:rPr>
      </w:pPr>
      <w:r>
        <w:rPr>
          <w:rFonts w:ascii="Times New Roman" w:hAnsi="Times New Roman"/>
          <w:color w:val="000000"/>
          <w:sz w:val="28"/>
          <w:lang w:val="ru-RU"/>
        </w:rPr>
        <w:t>Правильное написание изученных слов.</w:t>
      </w:r>
    </w:p>
    <w:p w14:paraId="1CFB9F80">
      <w:pPr>
        <w:spacing w:after="0" w:line="264" w:lineRule="auto"/>
        <w:ind w:firstLine="600"/>
        <w:jc w:val="both"/>
        <w:rPr>
          <w:lang w:val="ru-RU"/>
        </w:rPr>
      </w:pPr>
      <w:r>
        <w:rPr>
          <w:rFonts w:ascii="Times New Roman" w:hAnsi="Times New Roman"/>
          <w:color w:val="000000"/>
          <w:sz w:val="28"/>
          <w:lang w:val="ru-RU"/>
        </w:rPr>
        <w:t>Правильная расстановка знаков препинания: точки, вопросительного и восклицательного знаков в конце предложения.</w:t>
      </w:r>
    </w:p>
    <w:p w14:paraId="7C22B861">
      <w:pPr>
        <w:spacing w:after="0" w:line="264" w:lineRule="auto"/>
        <w:ind w:firstLine="600"/>
        <w:jc w:val="both"/>
        <w:rPr>
          <w:lang w:val="ru-RU"/>
        </w:rPr>
      </w:pPr>
      <w:r>
        <w:rPr>
          <w:rFonts w:ascii="Times New Roman" w:hAnsi="Times New Roman"/>
          <w:i/>
          <w:color w:val="000000"/>
          <w:sz w:val="28"/>
          <w:lang w:val="ru-RU"/>
        </w:rPr>
        <w:t>Лексическая сторона речи</w:t>
      </w:r>
    </w:p>
    <w:p w14:paraId="5B085AFF">
      <w:pPr>
        <w:spacing w:after="0" w:line="264" w:lineRule="auto"/>
        <w:ind w:firstLine="600"/>
        <w:jc w:val="both"/>
        <w:rPr>
          <w:lang w:val="ru-RU"/>
        </w:rPr>
      </w:pPr>
      <w:r>
        <w:rPr>
          <w:rFonts w:ascii="Times New Roman" w:hAnsi="Times New Roman"/>
          <w:color w:val="000000"/>
          <w:sz w:val="28"/>
          <w:lang w:val="ru-RU"/>
        </w:rPr>
        <w:t>Распознавание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14:paraId="6A97C8EB">
      <w:pPr>
        <w:spacing w:after="0" w:line="264" w:lineRule="auto"/>
        <w:ind w:firstLine="600"/>
        <w:jc w:val="both"/>
        <w:rPr>
          <w:lang w:val="ru-RU"/>
        </w:rPr>
      </w:pPr>
      <w:r>
        <w:rPr>
          <w:rFonts w:ascii="Times New Roman" w:hAnsi="Times New Roman"/>
          <w:color w:val="000000"/>
          <w:sz w:val="28"/>
          <w:lang w:val="ru-RU"/>
        </w:rPr>
        <w:t>Распознавание и образование в устной и письменной речи количественных числительных при помощи суффиксов -</w:t>
      </w:r>
      <w:r>
        <w:rPr>
          <w:rFonts w:ascii="Times New Roman" w:hAnsi="Times New Roman"/>
          <w:color w:val="000000"/>
          <w:sz w:val="28"/>
        </w:rPr>
        <w:t>zehn</w:t>
      </w:r>
      <w:r>
        <w:rPr>
          <w:rFonts w:ascii="Times New Roman" w:hAnsi="Times New Roman"/>
          <w:color w:val="000000"/>
          <w:sz w:val="28"/>
          <w:lang w:val="ru-RU"/>
        </w:rPr>
        <w:t>, -</w:t>
      </w:r>
      <w:r>
        <w:rPr>
          <w:rFonts w:ascii="Times New Roman" w:hAnsi="Times New Roman"/>
          <w:color w:val="000000"/>
          <w:sz w:val="28"/>
        </w:rPr>
        <w:t>zig</w:t>
      </w:r>
      <w:r>
        <w:rPr>
          <w:rFonts w:ascii="Times New Roman" w:hAnsi="Times New Roman"/>
          <w:color w:val="000000"/>
          <w:sz w:val="28"/>
          <w:lang w:val="ru-RU"/>
        </w:rPr>
        <w:t>.</w:t>
      </w:r>
    </w:p>
    <w:p w14:paraId="5C03C8DE">
      <w:pPr>
        <w:spacing w:after="0" w:line="264" w:lineRule="auto"/>
        <w:ind w:firstLine="600"/>
        <w:jc w:val="both"/>
        <w:rPr>
          <w:lang w:val="ru-RU"/>
        </w:rPr>
      </w:pPr>
      <w:r>
        <w:rPr>
          <w:rFonts w:ascii="Times New Roman" w:hAnsi="Times New Roman"/>
          <w:i/>
          <w:color w:val="000000"/>
          <w:sz w:val="28"/>
          <w:lang w:val="ru-RU"/>
        </w:rPr>
        <w:t>Грамматическая сторона речи</w:t>
      </w:r>
    </w:p>
    <w:p w14:paraId="183DE343">
      <w:pPr>
        <w:spacing w:after="0" w:line="264" w:lineRule="auto"/>
        <w:ind w:firstLine="600"/>
        <w:jc w:val="both"/>
        <w:rPr>
          <w:lang w:val="ru-RU"/>
        </w:rPr>
      </w:pPr>
      <w:r>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14:paraId="1944496C">
      <w:pPr>
        <w:spacing w:after="0" w:line="264" w:lineRule="auto"/>
        <w:ind w:firstLine="600"/>
        <w:jc w:val="both"/>
        <w:rPr>
          <w:lang w:val="ru-RU"/>
        </w:rPr>
      </w:pPr>
      <w:r>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(с </w:t>
      </w:r>
      <w:r>
        <w:rPr>
          <w:rFonts w:ascii="Times New Roman" w:hAnsi="Times New Roman"/>
          <w:color w:val="000000"/>
          <w:sz w:val="28"/>
        </w:rPr>
        <w:t>kein</w:t>
      </w:r>
      <w:r>
        <w:rPr>
          <w:rFonts w:ascii="Times New Roman" w:hAnsi="Times New Roman"/>
          <w:color w:val="000000"/>
          <w:sz w:val="28"/>
          <w:lang w:val="ru-RU"/>
        </w:rPr>
        <w:t xml:space="preserve">), побудительные предложения (кроме вежливой формы с </w:t>
      </w:r>
      <w:r>
        <w:rPr>
          <w:rFonts w:ascii="Times New Roman" w:hAnsi="Times New Roman"/>
          <w:color w:val="000000"/>
          <w:sz w:val="28"/>
        </w:rPr>
        <w:t>Sie</w:t>
      </w:r>
      <w:r>
        <w:rPr>
          <w:rFonts w:ascii="Times New Roman" w:hAnsi="Times New Roman"/>
          <w:color w:val="000000"/>
          <w:sz w:val="28"/>
          <w:lang w:val="ru-RU"/>
        </w:rPr>
        <w:t>).</w:t>
      </w:r>
    </w:p>
    <w:p w14:paraId="6BC18408">
      <w:pPr>
        <w:spacing w:after="0" w:line="264" w:lineRule="auto"/>
        <w:ind w:firstLine="600"/>
        <w:jc w:val="both"/>
        <w:rPr>
          <w:lang w:val="ru-RU"/>
        </w:rPr>
      </w:pPr>
      <w:r>
        <w:rPr>
          <w:rFonts w:ascii="Times New Roman" w:hAnsi="Times New Roman"/>
          <w:color w:val="000000"/>
          <w:sz w:val="28"/>
          <w:lang w:val="ru-RU"/>
        </w:rPr>
        <w:t xml:space="preserve">Предложения с местоимением </w:t>
      </w:r>
      <w:r>
        <w:rPr>
          <w:rFonts w:ascii="Times New Roman" w:hAnsi="Times New Roman"/>
          <w:color w:val="000000"/>
          <w:sz w:val="28"/>
        </w:rPr>
        <w:t>es</w:t>
      </w:r>
      <w:r>
        <w:rPr>
          <w:rFonts w:ascii="Times New Roman" w:hAnsi="Times New Roman"/>
          <w:color w:val="000000"/>
          <w:sz w:val="28"/>
          <w:lang w:val="ru-RU"/>
        </w:rPr>
        <w:t xml:space="preserve"> и конструкцией </w:t>
      </w:r>
      <w:r>
        <w:rPr>
          <w:rFonts w:ascii="Times New Roman" w:hAnsi="Times New Roman"/>
          <w:color w:val="000000"/>
          <w:sz w:val="28"/>
        </w:rPr>
        <w:t>es</w:t>
      </w:r>
      <w:r>
        <w:rPr>
          <w:rFonts w:ascii="Times New Roman" w:hAnsi="Times New Roman"/>
          <w:color w:val="000000"/>
          <w:sz w:val="28"/>
          <w:lang w:val="ru-RU"/>
        </w:rPr>
        <w:t xml:space="preserve"> </w:t>
      </w:r>
      <w:r>
        <w:rPr>
          <w:rFonts w:ascii="Times New Roman" w:hAnsi="Times New Roman"/>
          <w:color w:val="000000"/>
          <w:sz w:val="28"/>
        </w:rPr>
        <w:t>gibt</w:t>
      </w:r>
      <w:r>
        <w:rPr>
          <w:rFonts w:ascii="Times New Roman" w:hAnsi="Times New Roman"/>
          <w:color w:val="000000"/>
          <w:sz w:val="28"/>
          <w:lang w:val="ru-RU"/>
        </w:rPr>
        <w:t xml:space="preserve">. Спряжение глаголов </w:t>
      </w:r>
      <w:r>
        <w:rPr>
          <w:rFonts w:ascii="Times New Roman" w:hAnsi="Times New Roman"/>
          <w:color w:val="000000"/>
          <w:sz w:val="28"/>
        </w:rPr>
        <w:t>sein</w:t>
      </w:r>
      <w:r>
        <w:rPr>
          <w:rFonts w:ascii="Times New Roman" w:hAnsi="Times New Roman"/>
          <w:color w:val="000000"/>
          <w:sz w:val="28"/>
          <w:lang w:val="ru-RU"/>
        </w:rPr>
        <w:t xml:space="preserve">, </w:t>
      </w:r>
      <w:r>
        <w:rPr>
          <w:rFonts w:ascii="Times New Roman" w:hAnsi="Times New Roman"/>
          <w:color w:val="000000"/>
          <w:sz w:val="28"/>
        </w:rPr>
        <w:t>haben</w:t>
      </w:r>
      <w:r>
        <w:rPr>
          <w:rFonts w:ascii="Times New Roman" w:hAnsi="Times New Roman"/>
          <w:color w:val="000000"/>
          <w:sz w:val="28"/>
          <w:lang w:val="ru-RU"/>
        </w:rPr>
        <w:t xml:space="preserve">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teritum</w:t>
      </w:r>
      <w:r>
        <w:rPr>
          <w:rFonts w:ascii="Times New Roman" w:hAnsi="Times New Roman"/>
          <w:color w:val="000000"/>
          <w:sz w:val="28"/>
          <w:lang w:val="ru-RU"/>
        </w:rPr>
        <w:t>.</w:t>
      </w:r>
    </w:p>
    <w:p w14:paraId="79F311E7">
      <w:pPr>
        <w:spacing w:after="0" w:line="264" w:lineRule="auto"/>
        <w:ind w:firstLine="600"/>
        <w:jc w:val="both"/>
        <w:rPr>
          <w:lang w:val="ru-RU"/>
        </w:rPr>
      </w:pPr>
      <w:r>
        <w:rPr>
          <w:rFonts w:ascii="Times New Roman" w:hAnsi="Times New Roman"/>
          <w:color w:val="000000"/>
          <w:sz w:val="28"/>
          <w:lang w:val="ru-RU"/>
        </w:rPr>
        <w:t xml:space="preserve">Спряжение слабых и сильных глаголов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sens</w:t>
      </w:r>
      <w:r>
        <w:rPr>
          <w:rFonts w:ascii="Times New Roman" w:hAnsi="Times New Roman"/>
          <w:color w:val="000000"/>
          <w:sz w:val="28"/>
          <w:lang w:val="ru-RU"/>
        </w:rPr>
        <w:t xml:space="preserve"> (в том числе во 2-м лице мн. числа).</w:t>
      </w:r>
    </w:p>
    <w:p w14:paraId="7D02B371">
      <w:pPr>
        <w:spacing w:after="0" w:line="264" w:lineRule="auto"/>
        <w:ind w:firstLine="600"/>
        <w:jc w:val="both"/>
        <w:rPr>
          <w:lang w:val="ru-RU"/>
        </w:rPr>
      </w:pPr>
      <w:r>
        <w:rPr>
          <w:rFonts w:ascii="Times New Roman" w:hAnsi="Times New Roman"/>
          <w:color w:val="000000"/>
          <w:sz w:val="28"/>
          <w:lang w:val="ru-RU"/>
        </w:rPr>
        <w:t xml:space="preserve">Употребление слабых и сильных глаголов в </w:t>
      </w:r>
      <w:r>
        <w:rPr>
          <w:rFonts w:ascii="Times New Roman" w:hAnsi="Times New Roman"/>
          <w:color w:val="000000"/>
          <w:sz w:val="28"/>
        </w:rPr>
        <w:t>Perfekt</w:t>
      </w:r>
      <w:r>
        <w:rPr>
          <w:rFonts w:ascii="Times New Roman" w:hAnsi="Times New Roman"/>
          <w:color w:val="000000"/>
          <w:sz w:val="28"/>
          <w:lang w:val="ru-RU"/>
        </w:rPr>
        <w:t>: повествовательные и вопросительные предложения (общий и специальный вопросы).</w:t>
      </w:r>
    </w:p>
    <w:p w14:paraId="6BAADEE0">
      <w:pPr>
        <w:spacing w:after="0" w:line="264" w:lineRule="auto"/>
        <w:ind w:firstLine="600"/>
        <w:jc w:val="both"/>
        <w:rPr>
          <w:lang w:val="ru-RU"/>
        </w:rPr>
      </w:pPr>
      <w:r>
        <w:rPr>
          <w:rFonts w:ascii="Times New Roman" w:hAnsi="Times New Roman"/>
          <w:color w:val="000000"/>
          <w:sz w:val="28"/>
          <w:lang w:val="ru-RU"/>
        </w:rPr>
        <w:t xml:space="preserve">Модальные глаголы </w:t>
      </w:r>
      <w:r>
        <w:rPr>
          <w:rFonts w:ascii="Times New Roman" w:hAnsi="Times New Roman"/>
          <w:color w:val="000000"/>
          <w:sz w:val="28"/>
        </w:rPr>
        <w:t>m</w:t>
      </w:r>
      <w:r>
        <w:rPr>
          <w:rFonts w:ascii="Times New Roman" w:hAnsi="Times New Roman"/>
          <w:color w:val="000000"/>
          <w:sz w:val="28"/>
          <w:lang w:val="ru-RU"/>
        </w:rPr>
        <w:t>ö</w:t>
      </w:r>
      <w:r>
        <w:rPr>
          <w:rFonts w:ascii="Times New Roman" w:hAnsi="Times New Roman"/>
          <w:color w:val="000000"/>
          <w:sz w:val="28"/>
        </w:rPr>
        <w:t>gen</w:t>
      </w:r>
      <w:r>
        <w:rPr>
          <w:rFonts w:ascii="Times New Roman" w:hAnsi="Times New Roman"/>
          <w:color w:val="000000"/>
          <w:sz w:val="28"/>
          <w:lang w:val="ru-RU"/>
        </w:rPr>
        <w:t xml:space="preserve"> (в форме </w:t>
      </w:r>
      <w:r>
        <w:rPr>
          <w:rFonts w:ascii="Times New Roman" w:hAnsi="Times New Roman"/>
          <w:color w:val="000000"/>
          <w:sz w:val="28"/>
        </w:rPr>
        <w:t>m</w:t>
      </w:r>
      <w:r>
        <w:rPr>
          <w:rFonts w:ascii="Times New Roman" w:hAnsi="Times New Roman"/>
          <w:color w:val="000000"/>
          <w:sz w:val="28"/>
          <w:lang w:val="ru-RU"/>
        </w:rPr>
        <w:t>ö</w:t>
      </w:r>
      <w:r>
        <w:rPr>
          <w:rFonts w:ascii="Times New Roman" w:hAnsi="Times New Roman"/>
          <w:color w:val="000000"/>
          <w:sz w:val="28"/>
        </w:rPr>
        <w:t>chte</w:t>
      </w:r>
      <w:r>
        <w:rPr>
          <w:rFonts w:ascii="Times New Roman" w:hAnsi="Times New Roman"/>
          <w:color w:val="000000"/>
          <w:sz w:val="28"/>
          <w:lang w:val="ru-RU"/>
        </w:rPr>
        <w:t xml:space="preserve">), </w:t>
      </w:r>
      <w:r>
        <w:rPr>
          <w:rFonts w:ascii="Times New Roman" w:hAnsi="Times New Roman"/>
          <w:color w:val="000000"/>
          <w:sz w:val="28"/>
        </w:rPr>
        <w:t>m</w:t>
      </w:r>
      <w:r>
        <w:rPr>
          <w:rFonts w:ascii="Times New Roman" w:hAnsi="Times New Roman"/>
          <w:color w:val="000000"/>
          <w:sz w:val="28"/>
          <w:lang w:val="ru-RU"/>
        </w:rPr>
        <w:t>ü</w:t>
      </w:r>
      <w:r>
        <w:rPr>
          <w:rFonts w:ascii="Times New Roman" w:hAnsi="Times New Roman"/>
          <w:color w:val="000000"/>
          <w:sz w:val="28"/>
        </w:rPr>
        <w:t>ssen</w:t>
      </w:r>
      <w:r>
        <w:rPr>
          <w:rFonts w:ascii="Times New Roman" w:hAnsi="Times New Roman"/>
          <w:color w:val="000000"/>
          <w:sz w:val="28"/>
          <w:lang w:val="ru-RU"/>
        </w:rPr>
        <w:t xml:space="preserve">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sens</w:t>
      </w:r>
      <w:r>
        <w:rPr>
          <w:rFonts w:ascii="Times New Roman" w:hAnsi="Times New Roman"/>
          <w:color w:val="000000"/>
          <w:sz w:val="28"/>
          <w:lang w:val="ru-RU"/>
        </w:rPr>
        <w:t>).</w:t>
      </w:r>
    </w:p>
    <w:p w14:paraId="153515B6">
      <w:pPr>
        <w:spacing w:after="0" w:line="264" w:lineRule="auto"/>
        <w:ind w:firstLine="600"/>
        <w:jc w:val="both"/>
        <w:rPr>
          <w:lang w:val="ru-RU"/>
        </w:rPr>
      </w:pPr>
      <w:r>
        <w:rPr>
          <w:rFonts w:ascii="Times New Roman" w:hAnsi="Times New Roman"/>
          <w:color w:val="000000"/>
          <w:sz w:val="28"/>
          <w:lang w:val="ru-RU"/>
        </w:rPr>
        <w:t>Множественное число существительных.</w:t>
      </w:r>
    </w:p>
    <w:p w14:paraId="308EB4F8">
      <w:pPr>
        <w:spacing w:after="0" w:line="264" w:lineRule="auto"/>
        <w:ind w:firstLine="600"/>
        <w:jc w:val="both"/>
        <w:rPr>
          <w:lang w:val="ru-RU"/>
        </w:rPr>
      </w:pPr>
      <w:r>
        <w:rPr>
          <w:rFonts w:ascii="Times New Roman" w:hAnsi="Times New Roman"/>
          <w:color w:val="000000"/>
          <w:sz w:val="28"/>
          <w:lang w:val="ru-RU"/>
        </w:rPr>
        <w:t>Нулевой артикль с существительными (наиболее распространённые случаи употребления).</w:t>
      </w:r>
    </w:p>
    <w:p w14:paraId="6DC15D5E">
      <w:pPr>
        <w:spacing w:after="0" w:line="264" w:lineRule="auto"/>
        <w:ind w:firstLine="600"/>
        <w:jc w:val="both"/>
        <w:rPr>
          <w:lang w:val="ru-RU"/>
        </w:rPr>
      </w:pPr>
      <w:r>
        <w:rPr>
          <w:rFonts w:ascii="Times New Roman" w:hAnsi="Times New Roman"/>
          <w:color w:val="000000"/>
          <w:sz w:val="28"/>
          <w:lang w:val="ru-RU"/>
        </w:rPr>
        <w:t>Склонение существительных в единственном числе в именительном, дательном и винительном падежах.</w:t>
      </w:r>
    </w:p>
    <w:p w14:paraId="2E27BFBC">
      <w:pPr>
        <w:spacing w:after="0" w:line="264" w:lineRule="auto"/>
        <w:ind w:firstLine="600"/>
        <w:jc w:val="both"/>
        <w:rPr>
          <w:lang w:val="ru-RU"/>
        </w:rPr>
      </w:pPr>
      <w:r>
        <w:rPr>
          <w:rFonts w:ascii="Times New Roman" w:hAnsi="Times New Roman"/>
          <w:color w:val="000000"/>
          <w:sz w:val="28"/>
          <w:lang w:val="ru-RU"/>
        </w:rPr>
        <w:t xml:space="preserve">Личные и притяжательные местоимения. </w:t>
      </w:r>
    </w:p>
    <w:p w14:paraId="45F34804">
      <w:pPr>
        <w:spacing w:after="0" w:line="264" w:lineRule="auto"/>
        <w:ind w:firstLine="600"/>
        <w:jc w:val="both"/>
        <w:rPr>
          <w:lang w:val="ru-RU"/>
        </w:rPr>
      </w:pPr>
      <w:r>
        <w:rPr>
          <w:rFonts w:ascii="Times New Roman" w:hAnsi="Times New Roman"/>
          <w:color w:val="000000"/>
          <w:sz w:val="28"/>
          <w:lang w:val="ru-RU"/>
        </w:rPr>
        <w:t>Количественные числительные (13–30).</w:t>
      </w:r>
    </w:p>
    <w:p w14:paraId="211EAE8D">
      <w:pPr>
        <w:spacing w:after="0" w:line="264" w:lineRule="auto"/>
        <w:ind w:firstLine="600"/>
        <w:jc w:val="both"/>
        <w:rPr>
          <w:lang w:val="ru-RU"/>
        </w:rPr>
      </w:pPr>
      <w:r>
        <w:rPr>
          <w:rFonts w:ascii="Times New Roman" w:hAnsi="Times New Roman"/>
          <w:color w:val="000000"/>
          <w:sz w:val="28"/>
          <w:lang w:val="ru-RU"/>
        </w:rPr>
        <w:t xml:space="preserve">Наиболее употребительные предлоги для выражения временны́х и пространственных отношений </w:t>
      </w:r>
      <w:r>
        <w:rPr>
          <w:rFonts w:ascii="Times New Roman" w:hAnsi="Times New Roman"/>
          <w:color w:val="000000"/>
          <w:sz w:val="28"/>
        </w:rPr>
        <w:t>in</w:t>
      </w:r>
      <w:r>
        <w:rPr>
          <w:rFonts w:ascii="Times New Roman" w:hAnsi="Times New Roman"/>
          <w:color w:val="000000"/>
          <w:sz w:val="28"/>
          <w:lang w:val="ru-RU"/>
        </w:rPr>
        <w:t xml:space="preserve">, </w:t>
      </w:r>
      <w:r>
        <w:rPr>
          <w:rFonts w:ascii="Times New Roman" w:hAnsi="Times New Roman"/>
          <w:color w:val="000000"/>
          <w:sz w:val="28"/>
        </w:rPr>
        <w:t>an</w:t>
      </w:r>
      <w:r>
        <w:rPr>
          <w:rFonts w:ascii="Times New Roman" w:hAnsi="Times New Roman"/>
          <w:color w:val="000000"/>
          <w:sz w:val="28"/>
          <w:lang w:val="ru-RU"/>
        </w:rPr>
        <w:t xml:space="preserve"> (употребляемые с дательным падежом).</w:t>
      </w:r>
    </w:p>
    <w:p w14:paraId="311B1CAF">
      <w:pPr>
        <w:spacing w:after="0" w:line="264" w:lineRule="auto"/>
        <w:ind w:left="120"/>
        <w:jc w:val="both"/>
        <w:rPr>
          <w:lang w:val="ru-RU"/>
        </w:rPr>
      </w:pPr>
    </w:p>
    <w:p w14:paraId="782827A8">
      <w:pPr>
        <w:spacing w:after="0" w:line="264" w:lineRule="auto"/>
        <w:ind w:left="120"/>
        <w:jc w:val="both"/>
        <w:rPr>
          <w:lang w:val="ru-RU"/>
        </w:rPr>
      </w:pPr>
      <w:r>
        <w:rPr>
          <w:rFonts w:ascii="Times New Roman" w:hAnsi="Times New Roman"/>
          <w:b/>
          <w:color w:val="000000"/>
          <w:sz w:val="28"/>
          <w:lang w:val="ru-RU"/>
        </w:rPr>
        <w:t>Социокультурные знания и умения</w:t>
      </w:r>
    </w:p>
    <w:p w14:paraId="3786602D">
      <w:pPr>
        <w:spacing w:after="0" w:line="264" w:lineRule="auto"/>
        <w:ind w:firstLine="600"/>
        <w:jc w:val="both"/>
        <w:rPr>
          <w:lang w:val="ru-RU"/>
        </w:rPr>
      </w:pPr>
      <w:r>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392479D6">
      <w:pPr>
        <w:spacing w:after="0" w:line="264" w:lineRule="auto"/>
        <w:ind w:firstLine="600"/>
        <w:jc w:val="both"/>
        <w:rPr>
          <w:lang w:val="ru-RU"/>
        </w:rPr>
      </w:pPr>
      <w:r>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14:paraId="4762D844">
      <w:pPr>
        <w:spacing w:after="0" w:line="264" w:lineRule="auto"/>
        <w:ind w:firstLine="600"/>
        <w:jc w:val="both"/>
        <w:rPr>
          <w:lang w:val="ru-RU"/>
        </w:rPr>
      </w:pPr>
      <w:r>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14:paraId="360F7428">
      <w:pPr>
        <w:spacing w:after="0" w:line="264" w:lineRule="auto"/>
        <w:ind w:left="120"/>
        <w:jc w:val="both"/>
        <w:rPr>
          <w:lang w:val="ru-RU"/>
        </w:rPr>
      </w:pPr>
    </w:p>
    <w:p w14:paraId="09E7F901">
      <w:pPr>
        <w:spacing w:after="0" w:line="264" w:lineRule="auto"/>
        <w:ind w:left="120"/>
        <w:jc w:val="both"/>
        <w:rPr>
          <w:lang w:val="ru-RU"/>
        </w:rPr>
      </w:pPr>
      <w:r>
        <w:rPr>
          <w:rFonts w:ascii="Times New Roman" w:hAnsi="Times New Roman"/>
          <w:b/>
          <w:color w:val="000000"/>
          <w:sz w:val="28"/>
          <w:lang w:val="ru-RU"/>
        </w:rPr>
        <w:t>Компенсаторные умения</w:t>
      </w:r>
    </w:p>
    <w:p w14:paraId="23484001">
      <w:pPr>
        <w:spacing w:after="0" w:line="264" w:lineRule="auto"/>
        <w:ind w:firstLine="600"/>
        <w:jc w:val="both"/>
        <w:rPr>
          <w:lang w:val="ru-RU"/>
        </w:rPr>
      </w:pPr>
      <w:r>
        <w:rPr>
          <w:rFonts w:ascii="Times New Roman" w:hAnsi="Times New Roman"/>
          <w:color w:val="000000"/>
          <w:sz w:val="28"/>
          <w:lang w:val="ru-RU"/>
        </w:rPr>
        <w:t>Использование при чтении и аудировании языковой, в том числе контекстуальной, догадки.</w:t>
      </w:r>
    </w:p>
    <w:p w14:paraId="25CC3963">
      <w:pPr>
        <w:spacing w:after="0" w:line="264" w:lineRule="auto"/>
        <w:ind w:firstLine="600"/>
        <w:jc w:val="both"/>
        <w:rPr>
          <w:lang w:val="ru-RU"/>
        </w:rPr>
      </w:pPr>
      <w:r>
        <w:rPr>
          <w:rFonts w:ascii="Times New Roman" w:hAnsi="Times New Roman"/>
          <w:color w:val="000000"/>
          <w:sz w:val="28"/>
          <w:lang w:val="ru-RU"/>
        </w:rPr>
        <w:t>Использование при формулировании собственных высказываний ключевых слов, вопросов, иллюстраций.</w:t>
      </w:r>
    </w:p>
    <w:p w14:paraId="26C24855">
      <w:pPr>
        <w:spacing w:after="0" w:line="264" w:lineRule="auto"/>
        <w:ind w:firstLine="600"/>
        <w:jc w:val="both"/>
        <w:rPr>
          <w:lang w:val="ru-RU"/>
        </w:rPr>
      </w:pPr>
      <w:r>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065DB5A8">
      <w:pPr>
        <w:spacing w:after="0" w:line="264" w:lineRule="auto"/>
        <w:ind w:left="120"/>
        <w:jc w:val="both"/>
        <w:rPr>
          <w:lang w:val="ru-RU"/>
        </w:rPr>
      </w:pPr>
    </w:p>
    <w:p w14:paraId="540E9A2A">
      <w:pPr>
        <w:spacing w:after="0" w:line="264" w:lineRule="auto"/>
        <w:ind w:left="120"/>
        <w:jc w:val="both"/>
        <w:rPr>
          <w:lang w:val="ru-RU"/>
        </w:rPr>
      </w:pPr>
      <w:r>
        <w:rPr>
          <w:rFonts w:ascii="Times New Roman" w:hAnsi="Times New Roman"/>
          <w:b/>
          <w:color w:val="000000"/>
          <w:sz w:val="28"/>
          <w:lang w:val="ru-RU"/>
        </w:rPr>
        <w:t>4 КЛАСС</w:t>
      </w:r>
    </w:p>
    <w:p w14:paraId="4F3D1692">
      <w:pPr>
        <w:spacing w:after="0" w:line="264" w:lineRule="auto"/>
        <w:ind w:left="120"/>
        <w:jc w:val="both"/>
        <w:rPr>
          <w:lang w:val="ru-RU"/>
        </w:rPr>
      </w:pPr>
    </w:p>
    <w:p w14:paraId="7597CCA8">
      <w:pPr>
        <w:spacing w:after="0" w:line="264" w:lineRule="auto"/>
        <w:ind w:left="120"/>
        <w:jc w:val="both"/>
        <w:rPr>
          <w:lang w:val="ru-RU"/>
        </w:rPr>
      </w:pPr>
      <w:r>
        <w:rPr>
          <w:rFonts w:ascii="Times New Roman" w:hAnsi="Times New Roman"/>
          <w:b/>
          <w:color w:val="000000"/>
          <w:sz w:val="28"/>
          <w:lang w:val="ru-RU"/>
        </w:rPr>
        <w:t>Тематическое содержание речи</w:t>
      </w:r>
    </w:p>
    <w:p w14:paraId="5B933F44">
      <w:pPr>
        <w:spacing w:after="0" w:line="264" w:lineRule="auto"/>
        <w:ind w:firstLine="600"/>
        <w:jc w:val="both"/>
        <w:rPr>
          <w:lang w:val="ru-RU"/>
        </w:rPr>
      </w:pPr>
      <w:r>
        <w:rPr>
          <w:rFonts w:ascii="Times New Roman" w:hAnsi="Times New Roman"/>
          <w:i/>
          <w:color w:val="000000"/>
          <w:sz w:val="28"/>
          <w:lang w:val="ru-RU"/>
        </w:rPr>
        <w:t xml:space="preserve">Мир моего «я». </w:t>
      </w:r>
    </w:p>
    <w:p w14:paraId="3AEF05D2">
      <w:pPr>
        <w:spacing w:after="0" w:line="264" w:lineRule="auto"/>
        <w:ind w:firstLine="600"/>
        <w:jc w:val="both"/>
        <w:rPr>
          <w:lang w:val="ru-RU"/>
        </w:rPr>
      </w:pPr>
      <w:r>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14:paraId="7EBF1543">
      <w:pPr>
        <w:spacing w:after="0" w:line="264" w:lineRule="auto"/>
        <w:ind w:firstLine="600"/>
        <w:jc w:val="both"/>
        <w:rPr>
          <w:lang w:val="ru-RU"/>
        </w:rPr>
      </w:pPr>
      <w:r>
        <w:rPr>
          <w:rFonts w:ascii="Times New Roman" w:hAnsi="Times New Roman"/>
          <w:i/>
          <w:color w:val="000000"/>
          <w:sz w:val="28"/>
          <w:lang w:val="ru-RU"/>
        </w:rPr>
        <w:t xml:space="preserve">Мир моих увлечений. </w:t>
      </w:r>
    </w:p>
    <w:p w14:paraId="039FB297">
      <w:pPr>
        <w:spacing w:after="0" w:line="264" w:lineRule="auto"/>
        <w:ind w:firstLine="600"/>
        <w:jc w:val="both"/>
        <w:rPr>
          <w:lang w:val="ru-RU"/>
        </w:rPr>
      </w:pPr>
      <w:r>
        <w:rPr>
          <w:rFonts w:ascii="Times New Roman" w:hAnsi="Times New Roman"/>
          <w:color w:val="000000"/>
          <w:sz w:val="28"/>
          <w:lang w:val="ru-RU"/>
        </w:rPr>
        <w:t>Любимая игрушка, игра. Любимый цвет. Мой питомец. Любимые занятия. Любимая сказка. Выходной день (в цирке, в зоопарке, парке). Каникулы.</w:t>
      </w:r>
    </w:p>
    <w:p w14:paraId="2092F917">
      <w:pPr>
        <w:spacing w:after="0" w:line="264" w:lineRule="auto"/>
        <w:ind w:firstLine="600"/>
        <w:jc w:val="both"/>
        <w:rPr>
          <w:lang w:val="ru-RU"/>
        </w:rPr>
      </w:pPr>
      <w:r>
        <w:rPr>
          <w:rFonts w:ascii="Times New Roman" w:hAnsi="Times New Roman"/>
          <w:i/>
          <w:color w:val="000000"/>
          <w:sz w:val="28"/>
          <w:lang w:val="ru-RU"/>
        </w:rPr>
        <w:t xml:space="preserve">Мир вокруг меня. </w:t>
      </w:r>
    </w:p>
    <w:p w14:paraId="416A9D9B">
      <w:pPr>
        <w:spacing w:after="0" w:line="264" w:lineRule="auto"/>
        <w:ind w:firstLine="600"/>
        <w:jc w:val="both"/>
        <w:rPr>
          <w:lang w:val="ru-RU"/>
        </w:rPr>
      </w:pPr>
      <w:r>
        <w:rPr>
          <w:rFonts w:ascii="Times New Roman" w:hAnsi="Times New Roman"/>
          <w:color w:val="000000"/>
          <w:sz w:val="28"/>
          <w:lang w:val="ru-RU"/>
        </w:rPr>
        <w:t>Моя комната (квартира, дом), предметы мебели и интерьера. Моя школа, любимые учебные предметы. Мои друзья. Моя малая родина (город, село). Путешествия. Дикие и домашние животные. Погода. Времена года (месяцы). Покупки (одежда, обувь, книги, основные продукты питания).</w:t>
      </w:r>
    </w:p>
    <w:p w14:paraId="322D0A44">
      <w:pPr>
        <w:spacing w:after="0" w:line="264" w:lineRule="auto"/>
        <w:ind w:firstLine="600"/>
        <w:jc w:val="both"/>
        <w:rPr>
          <w:lang w:val="ru-RU"/>
        </w:rPr>
      </w:pPr>
      <w:r>
        <w:rPr>
          <w:rFonts w:ascii="Times New Roman" w:hAnsi="Times New Roman"/>
          <w:i/>
          <w:color w:val="000000"/>
          <w:sz w:val="28"/>
          <w:lang w:val="ru-RU"/>
        </w:rPr>
        <w:t xml:space="preserve">Родная страна и страны изучаемого языка. </w:t>
      </w:r>
    </w:p>
    <w:p w14:paraId="04EFAD12">
      <w:pPr>
        <w:spacing w:after="0" w:line="264" w:lineRule="auto"/>
        <w:ind w:firstLine="600"/>
        <w:jc w:val="both"/>
        <w:rPr>
          <w:lang w:val="ru-RU"/>
        </w:rPr>
      </w:pPr>
      <w:r>
        <w:rPr>
          <w:rFonts w:ascii="Times New Roman" w:hAnsi="Times New Roman"/>
          <w:color w:val="000000"/>
          <w:sz w:val="28"/>
          <w:lang w:val="ru-RU"/>
        </w:rPr>
        <w:t>Россия и страна/страны изучаемого языка. Их столицы, достопримечательности и некоторые интересные факты. Произведения детского фольклора. Персонажи детских книг. Праздники родной страны и страны/стран изучаемого языка.</w:t>
      </w:r>
    </w:p>
    <w:p w14:paraId="79CF4142">
      <w:pPr>
        <w:spacing w:after="0" w:line="264" w:lineRule="auto"/>
        <w:ind w:left="120"/>
        <w:jc w:val="both"/>
        <w:rPr>
          <w:lang w:val="ru-RU"/>
        </w:rPr>
      </w:pPr>
    </w:p>
    <w:p w14:paraId="1F078A3F">
      <w:pPr>
        <w:spacing w:after="0" w:line="264" w:lineRule="auto"/>
        <w:ind w:left="120"/>
        <w:jc w:val="both"/>
        <w:rPr>
          <w:lang w:val="ru-RU"/>
        </w:rPr>
      </w:pPr>
      <w:r>
        <w:rPr>
          <w:rFonts w:ascii="Times New Roman" w:hAnsi="Times New Roman"/>
          <w:b/>
          <w:color w:val="000000"/>
          <w:sz w:val="28"/>
          <w:lang w:val="ru-RU"/>
        </w:rPr>
        <w:t>Коммуникативные умения</w:t>
      </w:r>
    </w:p>
    <w:p w14:paraId="7F4F63BB">
      <w:pPr>
        <w:spacing w:after="0" w:line="264" w:lineRule="auto"/>
        <w:ind w:firstLine="600"/>
        <w:jc w:val="both"/>
        <w:rPr>
          <w:lang w:val="ru-RU"/>
        </w:rPr>
      </w:pPr>
      <w:r>
        <w:rPr>
          <w:rFonts w:ascii="Times New Roman" w:hAnsi="Times New Roman"/>
          <w:i/>
          <w:color w:val="000000"/>
          <w:sz w:val="28"/>
          <w:lang w:val="ru-RU"/>
        </w:rPr>
        <w:t>Говорение</w:t>
      </w:r>
    </w:p>
    <w:p w14:paraId="23B1FCC3">
      <w:pPr>
        <w:spacing w:after="0" w:line="264" w:lineRule="auto"/>
        <w:ind w:firstLine="600"/>
        <w:jc w:val="both"/>
        <w:rPr>
          <w:lang w:val="ru-RU"/>
        </w:rPr>
      </w:pPr>
      <w:r>
        <w:rPr>
          <w:rFonts w:ascii="Times New Roman" w:hAnsi="Times New Roman"/>
          <w:color w:val="000000"/>
          <w:sz w:val="28"/>
          <w:lang w:val="ru-RU"/>
        </w:rPr>
        <w:t xml:space="preserve">Коммуникативные умения </w:t>
      </w:r>
      <w:r>
        <w:rPr>
          <w:rFonts w:ascii="Times New Roman" w:hAnsi="Times New Roman"/>
          <w:color w:val="000000"/>
          <w:sz w:val="28"/>
          <w:u w:val="single"/>
          <w:lang w:val="ru-RU"/>
        </w:rPr>
        <w:t>диалогической</w:t>
      </w:r>
      <w:r>
        <w:rPr>
          <w:rFonts w:ascii="Times New Roman" w:hAnsi="Times New Roman"/>
          <w:color w:val="000000"/>
          <w:sz w:val="28"/>
          <w:lang w:val="ru-RU"/>
        </w:rPr>
        <w:t xml:space="preserve"> речи.</w:t>
      </w:r>
    </w:p>
    <w:p w14:paraId="7E3A9A2E">
      <w:pPr>
        <w:spacing w:after="0" w:line="264" w:lineRule="auto"/>
        <w:ind w:firstLine="600"/>
        <w:jc w:val="both"/>
        <w:rPr>
          <w:lang w:val="ru-RU"/>
        </w:rPr>
      </w:pPr>
      <w:r>
        <w:rPr>
          <w:rFonts w:ascii="Times New Roman" w:hAnsi="Times New Roman"/>
          <w:color w:val="000000"/>
          <w:sz w:val="28"/>
          <w:lang w:val="ru-RU"/>
        </w:rPr>
        <w:t>Ведение с использованием речевых ситуаций, ключевых слов и (или) иллюстраций с соблюдением норм речевого этикета, принятых в стране/странах изучаемого языка:</w:t>
      </w:r>
    </w:p>
    <w:p w14:paraId="2939D2A5">
      <w:pPr>
        <w:spacing w:after="0" w:line="264" w:lineRule="auto"/>
        <w:ind w:firstLine="600"/>
        <w:jc w:val="both"/>
        <w:rPr>
          <w:lang w:val="ru-RU"/>
        </w:rPr>
      </w:pPr>
      <w:r>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14:paraId="2A52C834">
      <w:pPr>
        <w:spacing w:after="0" w:line="264" w:lineRule="auto"/>
        <w:ind w:firstLine="600"/>
        <w:jc w:val="both"/>
        <w:rPr>
          <w:lang w:val="ru-RU"/>
        </w:rPr>
      </w:pPr>
      <w:r>
        <w:rPr>
          <w:rFonts w:ascii="Times New Roman" w:hAnsi="Times New Roman"/>
          <w:color w:val="000000"/>
          <w:sz w:val="28"/>
          <w:lang w:val="ru-RU"/>
        </w:rPr>
        <w:t>диалога-побуждения: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14:paraId="44D73893">
      <w:pPr>
        <w:spacing w:after="0" w:line="264" w:lineRule="auto"/>
        <w:ind w:firstLine="600"/>
        <w:jc w:val="both"/>
        <w:rPr>
          <w:lang w:val="ru-RU"/>
        </w:rPr>
      </w:pPr>
      <w:r>
        <w:rPr>
          <w:rFonts w:ascii="Times New Roman" w:hAnsi="Times New Roman"/>
          <w:color w:val="000000"/>
          <w:sz w:val="28"/>
          <w:lang w:val="ru-RU"/>
        </w:rPr>
        <w:t>диалога-расспроса: сообщение фактической информации, ответы на вопросы собеседника, запрашивание интересующей информации;</w:t>
      </w:r>
    </w:p>
    <w:p w14:paraId="0FA23666">
      <w:pPr>
        <w:spacing w:after="0" w:line="264" w:lineRule="auto"/>
        <w:ind w:firstLine="600"/>
        <w:jc w:val="both"/>
        <w:rPr>
          <w:lang w:val="ru-RU"/>
        </w:rPr>
      </w:pPr>
      <w:r>
        <w:rPr>
          <w:rFonts w:ascii="Times New Roman" w:hAnsi="Times New Roman"/>
          <w:color w:val="000000"/>
          <w:sz w:val="28"/>
          <w:lang w:val="ru-RU"/>
        </w:rPr>
        <w:t xml:space="preserve">Коммуникативные умения </w:t>
      </w:r>
      <w:r>
        <w:rPr>
          <w:rFonts w:ascii="Times New Roman" w:hAnsi="Times New Roman"/>
          <w:color w:val="000000"/>
          <w:sz w:val="28"/>
          <w:u w:val="single"/>
          <w:lang w:val="ru-RU"/>
        </w:rPr>
        <w:t>монологической</w:t>
      </w:r>
      <w:r>
        <w:rPr>
          <w:rFonts w:ascii="Times New Roman" w:hAnsi="Times New Roman"/>
          <w:color w:val="000000"/>
          <w:sz w:val="28"/>
          <w:lang w:val="ru-RU"/>
        </w:rPr>
        <w:t xml:space="preserve"> речи.</w:t>
      </w:r>
    </w:p>
    <w:p w14:paraId="5D0D961C">
      <w:pPr>
        <w:spacing w:after="0" w:line="264" w:lineRule="auto"/>
        <w:ind w:firstLine="600"/>
        <w:jc w:val="both"/>
        <w:rPr>
          <w:lang w:val="ru-RU"/>
        </w:rPr>
      </w:pPr>
      <w:r>
        <w:rPr>
          <w:rFonts w:ascii="Times New Roman" w:hAnsi="Times New Roman"/>
          <w:color w:val="000000"/>
          <w:sz w:val="28"/>
          <w:lang w:val="ru-RU"/>
        </w:rPr>
        <w:t>Создание с использованием ключевых слов, вопросов и (или) иллюстраций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использованием ключевых слов, вопросов и (или) иллюстраций .</w:t>
      </w:r>
    </w:p>
    <w:p w14:paraId="6D448CB5">
      <w:pPr>
        <w:spacing w:after="0" w:line="264" w:lineRule="auto"/>
        <w:ind w:firstLine="600"/>
        <w:jc w:val="both"/>
        <w:rPr>
          <w:lang w:val="ru-RU"/>
        </w:rPr>
      </w:pPr>
      <w:r>
        <w:rPr>
          <w:rFonts w:ascii="Times New Roman" w:hAnsi="Times New Roman"/>
          <w:color w:val="000000"/>
          <w:sz w:val="28"/>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14:paraId="79D6E21A">
      <w:pPr>
        <w:spacing w:after="0" w:line="264" w:lineRule="auto"/>
        <w:ind w:firstLine="600"/>
        <w:jc w:val="both"/>
        <w:rPr>
          <w:lang w:val="ru-RU"/>
        </w:rPr>
      </w:pPr>
      <w:r>
        <w:rPr>
          <w:rFonts w:ascii="Times New Roman" w:hAnsi="Times New Roman"/>
          <w:color w:val="000000"/>
          <w:sz w:val="28"/>
          <w:lang w:val="ru-RU"/>
        </w:rPr>
        <w:t>Пересказ основного содержания прочитанного текста с использованием ключевых слов, вопросов, плана и (или) иллюстраций.</w:t>
      </w:r>
    </w:p>
    <w:p w14:paraId="43AD0471">
      <w:pPr>
        <w:spacing w:after="0" w:line="264" w:lineRule="auto"/>
        <w:ind w:firstLine="600"/>
        <w:jc w:val="both"/>
        <w:rPr>
          <w:lang w:val="ru-RU"/>
        </w:rPr>
      </w:pPr>
      <w:r>
        <w:rPr>
          <w:rFonts w:ascii="Times New Roman" w:hAnsi="Times New Roman"/>
          <w:color w:val="000000"/>
          <w:sz w:val="28"/>
          <w:lang w:val="ru-RU"/>
        </w:rPr>
        <w:t>Краткое устное изложение результатов выполненного несложного проектного задания.</w:t>
      </w:r>
    </w:p>
    <w:p w14:paraId="5F904CC6">
      <w:pPr>
        <w:spacing w:after="0" w:line="264" w:lineRule="auto"/>
        <w:ind w:firstLine="600"/>
        <w:jc w:val="both"/>
        <w:rPr>
          <w:lang w:val="ru-RU"/>
        </w:rPr>
      </w:pPr>
      <w:r>
        <w:rPr>
          <w:rFonts w:ascii="Times New Roman" w:hAnsi="Times New Roman"/>
          <w:i/>
          <w:color w:val="000000"/>
          <w:sz w:val="28"/>
          <w:lang w:val="ru-RU"/>
        </w:rPr>
        <w:t>Аудирование</w:t>
      </w:r>
    </w:p>
    <w:p w14:paraId="3DDE2D15">
      <w:pPr>
        <w:spacing w:after="0" w:line="264" w:lineRule="auto"/>
        <w:ind w:firstLine="600"/>
        <w:jc w:val="both"/>
        <w:rPr>
          <w:lang w:val="ru-RU"/>
        </w:rPr>
      </w:pPr>
      <w:r>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0F7460B7">
      <w:pPr>
        <w:spacing w:after="0" w:line="264" w:lineRule="auto"/>
        <w:ind w:firstLine="600"/>
        <w:jc w:val="both"/>
        <w:rPr>
          <w:lang w:val="ru-RU"/>
        </w:rPr>
      </w:pPr>
      <w:r>
        <w:rPr>
          <w:rFonts w:ascii="Times New Roman" w:hAnsi="Times New Roman"/>
          <w:color w:val="000000"/>
          <w:sz w:val="28"/>
          <w:lang w:val="ru-RU"/>
        </w:rPr>
        <w:t>Восприятие и понимание на слух учебных и адаптированных аутентичных текстов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7EAEF709">
      <w:pPr>
        <w:spacing w:after="0" w:line="264" w:lineRule="auto"/>
        <w:ind w:firstLine="600"/>
        <w:jc w:val="both"/>
        <w:rPr>
          <w:lang w:val="ru-RU"/>
        </w:rPr>
      </w:pPr>
      <w:r>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использованием иллюстраций, языковой, в том числе контекстуальной, догадки.</w:t>
      </w:r>
    </w:p>
    <w:p w14:paraId="19481B11">
      <w:pPr>
        <w:spacing w:after="0" w:line="264" w:lineRule="auto"/>
        <w:ind w:firstLine="600"/>
        <w:jc w:val="both"/>
        <w:rPr>
          <w:lang w:val="ru-RU"/>
        </w:rPr>
      </w:pPr>
      <w:r>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использованием иллюстраций, языковой, в том числе контекстуальной, догадки.</w:t>
      </w:r>
    </w:p>
    <w:p w14:paraId="7E432C52">
      <w:pPr>
        <w:spacing w:after="0" w:line="264" w:lineRule="auto"/>
        <w:ind w:firstLine="600"/>
        <w:jc w:val="both"/>
        <w:rPr>
          <w:lang w:val="ru-RU"/>
        </w:rPr>
      </w:pPr>
      <w:r>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14:paraId="72083B20">
      <w:pPr>
        <w:spacing w:after="0" w:line="264" w:lineRule="auto"/>
        <w:ind w:firstLine="600"/>
        <w:jc w:val="both"/>
        <w:rPr>
          <w:lang w:val="ru-RU"/>
        </w:rPr>
      </w:pPr>
      <w:r>
        <w:rPr>
          <w:rFonts w:ascii="Times New Roman" w:hAnsi="Times New Roman"/>
          <w:i/>
          <w:color w:val="000000"/>
          <w:sz w:val="28"/>
          <w:lang w:val="ru-RU"/>
        </w:rPr>
        <w:t>Смысловое чтение</w:t>
      </w:r>
    </w:p>
    <w:p w14:paraId="40D125D9">
      <w:pPr>
        <w:spacing w:after="0" w:line="264" w:lineRule="auto"/>
        <w:ind w:firstLine="600"/>
        <w:jc w:val="both"/>
        <w:rPr>
          <w:lang w:val="ru-RU"/>
        </w:rPr>
      </w:pPr>
      <w:r>
        <w:rPr>
          <w:rFonts w:ascii="Times New Roman" w:hAnsi="Times New Roman"/>
          <w:color w:val="000000"/>
          <w:sz w:val="28"/>
          <w:lang w:val="ru-RU"/>
        </w:rPr>
        <w:t>Чтение вслух и понимание учебных и адаптированных аутентичных текстов, построенных на изученном языковом материале, с соблюдением правил чтения и соответствующей интонацией, обеспечивая восприятие читаемого слушателями текста.</w:t>
      </w:r>
    </w:p>
    <w:p w14:paraId="32A5CCFA">
      <w:pPr>
        <w:spacing w:after="0" w:line="264" w:lineRule="auto"/>
        <w:ind w:firstLine="600"/>
        <w:jc w:val="both"/>
        <w:rPr>
          <w:lang w:val="ru-RU"/>
        </w:rPr>
      </w:pPr>
      <w:r>
        <w:rPr>
          <w:rFonts w:ascii="Times New Roman" w:hAnsi="Times New Roman"/>
          <w:color w:val="000000"/>
          <w:sz w:val="28"/>
          <w:lang w:val="ru-RU"/>
        </w:rPr>
        <w:t>Тексты для чтения вслух: диалог, рассказ, сказка.</w:t>
      </w:r>
    </w:p>
    <w:p w14:paraId="1DB54FD0">
      <w:pPr>
        <w:spacing w:after="0" w:line="264" w:lineRule="auto"/>
        <w:ind w:firstLine="600"/>
        <w:jc w:val="both"/>
        <w:rPr>
          <w:lang w:val="ru-RU"/>
        </w:rPr>
      </w:pPr>
      <w:r>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4FC3B2DB">
      <w:pPr>
        <w:spacing w:after="0" w:line="264" w:lineRule="auto"/>
        <w:ind w:firstLine="600"/>
        <w:jc w:val="both"/>
        <w:rPr>
          <w:lang w:val="ru-RU"/>
        </w:rPr>
      </w:pPr>
      <w:r>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использованием иллюстраций, языковой, в том числе контекстуальной, догадки.</w:t>
      </w:r>
    </w:p>
    <w:p w14:paraId="21B162A9">
      <w:pPr>
        <w:spacing w:after="0" w:line="264" w:lineRule="auto"/>
        <w:ind w:firstLine="600"/>
        <w:jc w:val="both"/>
        <w:rPr>
          <w:lang w:val="ru-RU"/>
        </w:rPr>
      </w:pPr>
      <w:r>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использованием иллюстраций, языковой, в том числе контекстуальной, догадки. Прогнозирование содержания текста по заголовку.</w:t>
      </w:r>
    </w:p>
    <w:p w14:paraId="2D22C4D6">
      <w:pPr>
        <w:spacing w:after="0" w:line="264" w:lineRule="auto"/>
        <w:ind w:firstLine="600"/>
        <w:jc w:val="both"/>
        <w:rPr>
          <w:lang w:val="ru-RU"/>
        </w:rPr>
      </w:pPr>
      <w:r>
        <w:rPr>
          <w:rFonts w:ascii="Times New Roman" w:hAnsi="Times New Roman"/>
          <w:color w:val="000000"/>
          <w:sz w:val="28"/>
          <w:lang w:val="ru-RU"/>
        </w:rPr>
        <w:t>Смысловое чтение про себя учебных и адаптированных аутентичных текстов, содержащие отдельные незнакомые слова, понимание основного содержания (тема, главная мысль, главные факты/события) тексте с использованием иллюстраций, языковой, в том числе контекстуальной, догадки.</w:t>
      </w:r>
    </w:p>
    <w:p w14:paraId="29E61E9C">
      <w:pPr>
        <w:spacing w:after="0" w:line="264" w:lineRule="auto"/>
        <w:ind w:firstLine="600"/>
        <w:jc w:val="both"/>
        <w:rPr>
          <w:lang w:val="ru-RU"/>
        </w:rPr>
      </w:pPr>
      <w:r>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14:paraId="7C310A7B">
      <w:pPr>
        <w:spacing w:after="0" w:line="264" w:lineRule="auto"/>
        <w:ind w:firstLine="600"/>
        <w:jc w:val="both"/>
        <w:rPr>
          <w:lang w:val="ru-RU"/>
        </w:rPr>
      </w:pPr>
      <w:r>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14:paraId="006BF94A">
      <w:pPr>
        <w:spacing w:after="0" w:line="264" w:lineRule="auto"/>
        <w:ind w:firstLine="600"/>
        <w:jc w:val="both"/>
        <w:rPr>
          <w:lang w:val="ru-RU"/>
        </w:rPr>
      </w:pPr>
      <w:r>
        <w:rPr>
          <w:rFonts w:ascii="Times New Roman" w:hAnsi="Times New Roman"/>
          <w:i/>
          <w:color w:val="000000"/>
          <w:sz w:val="28"/>
          <w:lang w:val="ru-RU"/>
        </w:rPr>
        <w:t>Письмо</w:t>
      </w:r>
    </w:p>
    <w:p w14:paraId="49472EE0">
      <w:pPr>
        <w:spacing w:after="0" w:line="264" w:lineRule="auto"/>
        <w:ind w:firstLine="600"/>
        <w:jc w:val="both"/>
        <w:rPr>
          <w:lang w:val="ru-RU"/>
        </w:rPr>
      </w:pPr>
      <w:r>
        <w:rPr>
          <w:rFonts w:ascii="Times New Roman" w:hAnsi="Times New Roman"/>
          <w:color w:val="000000"/>
          <w:sz w:val="28"/>
          <w:lang w:val="ru-RU"/>
        </w:rPr>
        <w:t>Выписывание из текста слов, словосочетаний, предложений, вставка пропущенных слов в предложение в соответствии с решаемой коммуникативной/учебной задачей.</w:t>
      </w:r>
    </w:p>
    <w:p w14:paraId="4ADE1A8C">
      <w:pPr>
        <w:spacing w:after="0" w:line="264" w:lineRule="auto"/>
        <w:ind w:firstLine="600"/>
        <w:jc w:val="both"/>
        <w:rPr>
          <w:lang w:val="ru-RU"/>
        </w:rPr>
      </w:pPr>
      <w:r>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 жительства (страна проживания, город), любимые занятия) в соответствии с нормами, принятыми в стране/странах изучаемого языка;</w:t>
      </w:r>
    </w:p>
    <w:p w14:paraId="45AD43A0">
      <w:pPr>
        <w:spacing w:after="0" w:line="264" w:lineRule="auto"/>
        <w:ind w:firstLine="600"/>
        <w:jc w:val="both"/>
        <w:rPr>
          <w:lang w:val="ru-RU"/>
        </w:rPr>
      </w:pPr>
      <w:r>
        <w:rPr>
          <w:rFonts w:ascii="Times New Roman" w:hAnsi="Times New Roman"/>
          <w:color w:val="000000"/>
          <w:sz w:val="28"/>
          <w:lang w:val="ru-RU"/>
        </w:rPr>
        <w:t>Написание с использованием образца поздравлений с праздниками (с Новым годом, Рождеством, днём рождения) с выражением пожеланий.</w:t>
      </w:r>
    </w:p>
    <w:p w14:paraId="23083801">
      <w:pPr>
        <w:spacing w:after="0" w:line="264" w:lineRule="auto"/>
        <w:ind w:firstLine="600"/>
        <w:jc w:val="both"/>
        <w:rPr>
          <w:lang w:val="ru-RU"/>
        </w:rPr>
      </w:pPr>
      <w:r>
        <w:rPr>
          <w:rFonts w:ascii="Times New Roman" w:hAnsi="Times New Roman"/>
          <w:color w:val="000000"/>
          <w:sz w:val="28"/>
          <w:lang w:val="ru-RU"/>
        </w:rPr>
        <w:t>Создание подписей к картинкам, фотографиям с пояснением, что на них изображено, написание короткого рассказа по плану/ключевым словам.</w:t>
      </w:r>
    </w:p>
    <w:p w14:paraId="0D5940E7">
      <w:pPr>
        <w:spacing w:after="0" w:line="264" w:lineRule="auto"/>
        <w:ind w:firstLine="600"/>
        <w:jc w:val="both"/>
        <w:rPr>
          <w:lang w:val="ru-RU"/>
        </w:rPr>
      </w:pPr>
      <w:r>
        <w:rPr>
          <w:rFonts w:ascii="Times New Roman" w:hAnsi="Times New Roman"/>
          <w:color w:val="000000"/>
          <w:sz w:val="28"/>
          <w:lang w:val="ru-RU"/>
        </w:rPr>
        <w:t>Написание электронного сообщения личного характера с использованием образца.</w:t>
      </w:r>
    </w:p>
    <w:p w14:paraId="341B9CC9">
      <w:pPr>
        <w:spacing w:after="0" w:line="264" w:lineRule="auto"/>
        <w:ind w:left="120"/>
        <w:jc w:val="both"/>
        <w:rPr>
          <w:lang w:val="ru-RU"/>
        </w:rPr>
      </w:pPr>
    </w:p>
    <w:p w14:paraId="225A8DB5">
      <w:pPr>
        <w:spacing w:after="0" w:line="264" w:lineRule="auto"/>
        <w:ind w:left="120"/>
        <w:jc w:val="both"/>
        <w:rPr>
          <w:lang w:val="ru-RU"/>
        </w:rPr>
      </w:pPr>
      <w:r>
        <w:rPr>
          <w:rFonts w:ascii="Times New Roman" w:hAnsi="Times New Roman"/>
          <w:b/>
          <w:color w:val="000000"/>
          <w:sz w:val="28"/>
          <w:lang w:val="ru-RU"/>
        </w:rPr>
        <w:t>Языковые знания и навыки</w:t>
      </w:r>
    </w:p>
    <w:p w14:paraId="06FB258F">
      <w:pPr>
        <w:spacing w:after="0" w:line="264" w:lineRule="auto"/>
        <w:ind w:firstLine="600"/>
        <w:jc w:val="both"/>
        <w:rPr>
          <w:lang w:val="ru-RU"/>
        </w:rPr>
      </w:pPr>
      <w:r>
        <w:rPr>
          <w:rFonts w:ascii="Times New Roman" w:hAnsi="Times New Roman"/>
          <w:i/>
          <w:color w:val="000000"/>
          <w:sz w:val="28"/>
          <w:lang w:val="ru-RU"/>
        </w:rPr>
        <w:t>Фонетическая сторона речи</w:t>
      </w:r>
    </w:p>
    <w:p w14:paraId="6BDC9964">
      <w:pPr>
        <w:spacing w:after="0" w:line="264" w:lineRule="auto"/>
        <w:ind w:firstLine="600"/>
        <w:jc w:val="both"/>
        <w:rPr>
          <w:lang w:val="ru-RU"/>
        </w:rPr>
      </w:pPr>
      <w:r>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фраз/предложений с соблюдением их ритмико-интонационных особенностей.</w:t>
      </w:r>
    </w:p>
    <w:p w14:paraId="08F5853F">
      <w:pPr>
        <w:spacing w:after="0" w:line="264" w:lineRule="auto"/>
        <w:ind w:firstLine="600"/>
        <w:jc w:val="both"/>
        <w:rPr>
          <w:lang w:val="ru-RU"/>
        </w:rPr>
      </w:pPr>
      <w:r>
        <w:rPr>
          <w:rFonts w:ascii="Times New Roman" w:hAnsi="Times New Roman"/>
          <w:color w:val="000000"/>
          <w:sz w:val="28"/>
          <w:lang w:val="ru-RU"/>
        </w:rPr>
        <w:t>Чтение новых слов согласно основным правилам чтения.</w:t>
      </w:r>
    </w:p>
    <w:p w14:paraId="4E05755D">
      <w:pPr>
        <w:spacing w:after="0" w:line="264" w:lineRule="auto"/>
        <w:ind w:firstLine="600"/>
        <w:jc w:val="both"/>
        <w:rPr>
          <w:lang w:val="ru-RU"/>
        </w:rPr>
      </w:pPr>
      <w:r>
        <w:rPr>
          <w:rFonts w:ascii="Times New Roman" w:hAnsi="Times New Roman"/>
          <w:i/>
          <w:color w:val="000000"/>
          <w:sz w:val="28"/>
          <w:lang w:val="ru-RU"/>
        </w:rPr>
        <w:t>Графика, орфография и пунктуация</w:t>
      </w:r>
    </w:p>
    <w:p w14:paraId="42744275">
      <w:pPr>
        <w:spacing w:after="0" w:line="264" w:lineRule="auto"/>
        <w:ind w:firstLine="600"/>
        <w:jc w:val="both"/>
        <w:rPr>
          <w:lang w:val="ru-RU"/>
        </w:rPr>
      </w:pPr>
      <w:r>
        <w:rPr>
          <w:rFonts w:ascii="Times New Roman" w:hAnsi="Times New Roman"/>
          <w:color w:val="000000"/>
          <w:sz w:val="28"/>
          <w:lang w:val="ru-RU"/>
        </w:rPr>
        <w:t>Правильное написание изученных слов.</w:t>
      </w:r>
    </w:p>
    <w:p w14:paraId="01265BE6">
      <w:pPr>
        <w:spacing w:after="0" w:line="264" w:lineRule="auto"/>
        <w:ind w:firstLine="600"/>
        <w:jc w:val="both"/>
        <w:rPr>
          <w:lang w:val="ru-RU"/>
        </w:rPr>
      </w:pPr>
      <w:r>
        <w:rPr>
          <w:rFonts w:ascii="Times New Roman" w:hAnsi="Times New Roman"/>
          <w:color w:val="000000"/>
          <w:sz w:val="28"/>
          <w:lang w:val="ru-RU"/>
        </w:rPr>
        <w:t>Правильная расстановка знаков препинания: точки, вопросительного и восклицательного знаков в конце предложения, запятой при перечислении.</w:t>
      </w:r>
    </w:p>
    <w:p w14:paraId="37A02E6B">
      <w:pPr>
        <w:spacing w:after="0" w:line="264" w:lineRule="auto"/>
        <w:ind w:firstLine="600"/>
        <w:jc w:val="both"/>
        <w:rPr>
          <w:lang w:val="ru-RU"/>
        </w:rPr>
      </w:pPr>
      <w:r>
        <w:rPr>
          <w:rFonts w:ascii="Times New Roman" w:hAnsi="Times New Roman"/>
          <w:i/>
          <w:color w:val="000000"/>
          <w:sz w:val="28"/>
          <w:lang w:val="ru-RU"/>
        </w:rPr>
        <w:t>Лексическая сторона речи</w:t>
      </w:r>
    </w:p>
    <w:p w14:paraId="17218AA1">
      <w:pPr>
        <w:spacing w:after="0" w:line="264" w:lineRule="auto"/>
        <w:ind w:firstLine="600"/>
        <w:jc w:val="both"/>
        <w:rPr>
          <w:lang w:val="ru-RU"/>
        </w:rPr>
      </w:pPr>
      <w:r>
        <w:rPr>
          <w:rFonts w:ascii="Times New Roman" w:hAnsi="Times New Roman"/>
          <w:color w:val="000000"/>
          <w:sz w:val="28"/>
          <w:lang w:val="ru-RU"/>
        </w:rPr>
        <w:t>Распознавание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w:t>
      </w:r>
    </w:p>
    <w:p w14:paraId="7CCFF390">
      <w:pPr>
        <w:spacing w:after="0" w:line="264" w:lineRule="auto"/>
        <w:ind w:firstLine="600"/>
        <w:jc w:val="both"/>
        <w:rPr>
          <w:lang w:val="ru-RU"/>
        </w:rPr>
      </w:pPr>
      <w:r>
        <w:rPr>
          <w:rFonts w:ascii="Times New Roman" w:hAnsi="Times New Roman"/>
          <w:color w:val="000000"/>
          <w:sz w:val="28"/>
          <w:lang w:val="ru-RU"/>
        </w:rPr>
        <w:t>Распознавание и образование в устной и письменной речи порядковых числительных при помощи суффиксов -</w:t>
      </w:r>
      <w:r>
        <w:rPr>
          <w:rFonts w:ascii="Times New Roman" w:hAnsi="Times New Roman"/>
          <w:color w:val="000000"/>
          <w:sz w:val="28"/>
        </w:rPr>
        <w:t>te</w:t>
      </w:r>
      <w:r>
        <w:rPr>
          <w:rFonts w:ascii="Times New Roman" w:hAnsi="Times New Roman"/>
          <w:color w:val="000000"/>
          <w:sz w:val="28"/>
          <w:lang w:val="ru-RU"/>
        </w:rPr>
        <w:t>, -</w:t>
      </w:r>
      <w:r>
        <w:rPr>
          <w:rFonts w:ascii="Times New Roman" w:hAnsi="Times New Roman"/>
          <w:color w:val="000000"/>
          <w:sz w:val="28"/>
        </w:rPr>
        <w:t>ste</w:t>
      </w:r>
      <w:r>
        <w:rPr>
          <w:rFonts w:ascii="Times New Roman" w:hAnsi="Times New Roman"/>
          <w:color w:val="000000"/>
          <w:sz w:val="28"/>
          <w:lang w:val="ru-RU"/>
        </w:rPr>
        <w:t>, родственных слов с использованием основных способов словообразования: аффиксации (суффикс -</w:t>
      </w:r>
      <w:r>
        <w:rPr>
          <w:rFonts w:ascii="Times New Roman" w:hAnsi="Times New Roman"/>
          <w:color w:val="000000"/>
          <w:sz w:val="28"/>
        </w:rPr>
        <w:t>er</w:t>
      </w:r>
      <w:r>
        <w:rPr>
          <w:rFonts w:ascii="Times New Roman" w:hAnsi="Times New Roman"/>
          <w:color w:val="000000"/>
          <w:sz w:val="28"/>
          <w:lang w:val="ru-RU"/>
        </w:rPr>
        <w:t xml:space="preserve"> – </w:t>
      </w:r>
      <w:r>
        <w:rPr>
          <w:rFonts w:ascii="Times New Roman" w:hAnsi="Times New Roman"/>
          <w:color w:val="000000"/>
          <w:sz w:val="28"/>
        </w:rPr>
        <w:t>Arbeiter</w:t>
      </w:r>
      <w:r>
        <w:rPr>
          <w:rFonts w:ascii="Times New Roman" w:hAnsi="Times New Roman"/>
          <w:color w:val="000000"/>
          <w:sz w:val="28"/>
          <w:lang w:val="ru-RU"/>
        </w:rPr>
        <w:t>, -</w:t>
      </w:r>
      <w:r>
        <w:rPr>
          <w:rFonts w:ascii="Times New Roman" w:hAnsi="Times New Roman"/>
          <w:color w:val="000000"/>
          <w:sz w:val="28"/>
        </w:rPr>
        <w:t>in</w:t>
      </w:r>
      <w:r>
        <w:rPr>
          <w:rFonts w:ascii="Times New Roman" w:hAnsi="Times New Roman"/>
          <w:color w:val="000000"/>
          <w:sz w:val="28"/>
          <w:lang w:val="ru-RU"/>
        </w:rPr>
        <w:t xml:space="preserve"> – </w:t>
      </w:r>
      <w:r>
        <w:rPr>
          <w:rFonts w:ascii="Times New Roman" w:hAnsi="Times New Roman"/>
          <w:color w:val="000000"/>
          <w:sz w:val="28"/>
        </w:rPr>
        <w:t>Lehrerin</w:t>
      </w:r>
      <w:r>
        <w:rPr>
          <w:rFonts w:ascii="Times New Roman" w:hAnsi="Times New Roman"/>
          <w:color w:val="000000"/>
          <w:sz w:val="28"/>
          <w:lang w:val="ru-RU"/>
        </w:rPr>
        <w:t>), словосложения (</w:t>
      </w:r>
      <w:r>
        <w:rPr>
          <w:rFonts w:ascii="Times New Roman" w:hAnsi="Times New Roman"/>
          <w:color w:val="000000"/>
          <w:sz w:val="28"/>
        </w:rPr>
        <w:t>Geburtstag</w:t>
      </w:r>
      <w:r>
        <w:rPr>
          <w:rFonts w:ascii="Times New Roman" w:hAnsi="Times New Roman"/>
          <w:color w:val="000000"/>
          <w:sz w:val="28"/>
          <w:lang w:val="ru-RU"/>
        </w:rPr>
        <w:t>).</w:t>
      </w:r>
    </w:p>
    <w:p w14:paraId="50BFDA8A">
      <w:pPr>
        <w:spacing w:after="0" w:line="264" w:lineRule="auto"/>
        <w:ind w:firstLine="600"/>
        <w:jc w:val="both"/>
        <w:rPr>
          <w:lang w:val="ru-RU"/>
        </w:rPr>
      </w:pPr>
      <w:r>
        <w:rPr>
          <w:rFonts w:ascii="Times New Roman" w:hAnsi="Times New Roman"/>
          <w:i/>
          <w:color w:val="000000"/>
          <w:sz w:val="28"/>
          <w:lang w:val="ru-RU"/>
        </w:rPr>
        <w:t>Грамматическая сторона речи</w:t>
      </w:r>
    </w:p>
    <w:p w14:paraId="6B2FCA74">
      <w:pPr>
        <w:spacing w:after="0" w:line="264" w:lineRule="auto"/>
        <w:ind w:firstLine="600"/>
        <w:jc w:val="both"/>
        <w:rPr>
          <w:lang w:val="ru-RU"/>
        </w:rPr>
      </w:pPr>
      <w:r>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14:paraId="2376BAAE">
      <w:pPr>
        <w:spacing w:after="0" w:line="264" w:lineRule="auto"/>
        <w:ind w:firstLine="600"/>
        <w:jc w:val="both"/>
        <w:rPr>
          <w:lang w:val="ru-RU"/>
        </w:rPr>
      </w:pPr>
      <w:r>
        <w:rPr>
          <w:rFonts w:ascii="Times New Roman" w:hAnsi="Times New Roman"/>
          <w:color w:val="000000"/>
          <w:sz w:val="28"/>
          <w:lang w:val="ru-RU"/>
        </w:rPr>
        <w:t xml:space="preserve">Простые предложения с однородными членами (союз </w:t>
      </w:r>
      <w:r>
        <w:rPr>
          <w:rFonts w:ascii="Times New Roman" w:hAnsi="Times New Roman"/>
          <w:color w:val="000000"/>
          <w:sz w:val="28"/>
        </w:rPr>
        <w:t>oder</w:t>
      </w:r>
      <w:r>
        <w:rPr>
          <w:rFonts w:ascii="Times New Roman" w:hAnsi="Times New Roman"/>
          <w:color w:val="000000"/>
          <w:sz w:val="28"/>
          <w:lang w:val="ru-RU"/>
        </w:rPr>
        <w:t xml:space="preserve">). Сложносочинённые предложения с сочинительными союзами </w:t>
      </w:r>
      <w:r>
        <w:rPr>
          <w:rFonts w:ascii="Times New Roman" w:hAnsi="Times New Roman"/>
          <w:color w:val="000000"/>
          <w:sz w:val="28"/>
        </w:rPr>
        <w:t>und</w:t>
      </w:r>
      <w:r>
        <w:rPr>
          <w:rFonts w:ascii="Times New Roman" w:hAnsi="Times New Roman"/>
          <w:color w:val="000000"/>
          <w:sz w:val="28"/>
          <w:lang w:val="ru-RU"/>
        </w:rPr>
        <w:t xml:space="preserve">, </w:t>
      </w:r>
      <w:r>
        <w:rPr>
          <w:rFonts w:ascii="Times New Roman" w:hAnsi="Times New Roman"/>
          <w:color w:val="000000"/>
          <w:sz w:val="28"/>
        </w:rPr>
        <w:t>aber</w:t>
      </w:r>
      <w:r>
        <w:rPr>
          <w:rFonts w:ascii="Times New Roman" w:hAnsi="Times New Roman"/>
          <w:color w:val="000000"/>
          <w:sz w:val="28"/>
          <w:lang w:val="ru-RU"/>
        </w:rPr>
        <w:t xml:space="preserve">, </w:t>
      </w:r>
      <w:r>
        <w:rPr>
          <w:rFonts w:ascii="Times New Roman" w:hAnsi="Times New Roman"/>
          <w:color w:val="000000"/>
          <w:sz w:val="28"/>
        </w:rPr>
        <w:t>oder</w:t>
      </w:r>
      <w:r>
        <w:rPr>
          <w:rFonts w:ascii="Times New Roman" w:hAnsi="Times New Roman"/>
          <w:color w:val="000000"/>
          <w:sz w:val="28"/>
          <w:lang w:val="ru-RU"/>
        </w:rPr>
        <w:t xml:space="preserve">, </w:t>
      </w:r>
      <w:r>
        <w:rPr>
          <w:rFonts w:ascii="Times New Roman" w:hAnsi="Times New Roman"/>
          <w:color w:val="000000"/>
          <w:sz w:val="28"/>
        </w:rPr>
        <w:t>denn</w:t>
      </w:r>
      <w:r>
        <w:rPr>
          <w:rFonts w:ascii="Times New Roman" w:hAnsi="Times New Roman"/>
          <w:color w:val="000000"/>
          <w:sz w:val="28"/>
          <w:lang w:val="ru-RU"/>
        </w:rPr>
        <w:t>.</w:t>
      </w:r>
    </w:p>
    <w:p w14:paraId="1CE4667A">
      <w:pPr>
        <w:spacing w:after="0" w:line="264" w:lineRule="auto"/>
        <w:ind w:firstLine="600"/>
        <w:jc w:val="both"/>
        <w:rPr>
          <w:lang w:val="ru-RU"/>
        </w:rPr>
      </w:pPr>
      <w:r>
        <w:rPr>
          <w:rFonts w:ascii="Times New Roman" w:hAnsi="Times New Roman"/>
          <w:color w:val="000000"/>
          <w:sz w:val="28"/>
          <w:lang w:val="ru-RU"/>
        </w:rPr>
        <w:t xml:space="preserve">Модальный глагол </w:t>
      </w:r>
      <w:r>
        <w:rPr>
          <w:rFonts w:ascii="Times New Roman" w:hAnsi="Times New Roman"/>
          <w:color w:val="000000"/>
          <w:sz w:val="28"/>
        </w:rPr>
        <w:t>wollen</w:t>
      </w:r>
      <w:r>
        <w:rPr>
          <w:rFonts w:ascii="Times New Roman" w:hAnsi="Times New Roman"/>
          <w:color w:val="000000"/>
          <w:sz w:val="28"/>
          <w:lang w:val="ru-RU"/>
        </w:rPr>
        <w:t xml:space="preserve">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sens</w:t>
      </w:r>
      <w:r>
        <w:rPr>
          <w:rFonts w:ascii="Times New Roman" w:hAnsi="Times New Roman"/>
          <w:color w:val="000000"/>
          <w:sz w:val="28"/>
          <w:lang w:val="ru-RU"/>
        </w:rPr>
        <w:t>).</w:t>
      </w:r>
    </w:p>
    <w:p w14:paraId="013C11D1">
      <w:pPr>
        <w:spacing w:after="0" w:line="264" w:lineRule="auto"/>
        <w:ind w:firstLine="600"/>
        <w:jc w:val="both"/>
        <w:rPr>
          <w:lang w:val="ru-RU"/>
        </w:rPr>
      </w:pPr>
      <w:r>
        <w:rPr>
          <w:rFonts w:ascii="Times New Roman" w:hAnsi="Times New Roman"/>
          <w:color w:val="000000"/>
          <w:sz w:val="28"/>
          <w:lang w:val="ru-RU"/>
        </w:rPr>
        <w:t>Прилагательные в положительной, сравнительной и превосходной степенях сравнения.</w:t>
      </w:r>
    </w:p>
    <w:p w14:paraId="78843AF1">
      <w:pPr>
        <w:spacing w:after="0" w:line="264" w:lineRule="auto"/>
        <w:ind w:firstLine="600"/>
        <w:jc w:val="both"/>
        <w:rPr>
          <w:lang w:val="ru-RU"/>
        </w:rPr>
      </w:pPr>
      <w:r>
        <w:rPr>
          <w:rFonts w:ascii="Times New Roman" w:hAnsi="Times New Roman"/>
          <w:color w:val="000000"/>
          <w:sz w:val="28"/>
          <w:lang w:val="ru-RU"/>
        </w:rPr>
        <w:t>Личные местоимения в винительном и дательном падежах (в некоторых речевых образцах).</w:t>
      </w:r>
    </w:p>
    <w:p w14:paraId="03D61C5A">
      <w:pPr>
        <w:spacing w:after="0" w:line="264" w:lineRule="auto"/>
        <w:ind w:firstLine="600"/>
        <w:jc w:val="both"/>
        <w:rPr>
          <w:lang w:val="ru-RU"/>
        </w:rPr>
      </w:pPr>
      <w:r>
        <w:rPr>
          <w:rFonts w:ascii="Times New Roman" w:hAnsi="Times New Roman"/>
          <w:color w:val="000000"/>
          <w:sz w:val="28"/>
          <w:lang w:val="ru-RU"/>
        </w:rPr>
        <w:t xml:space="preserve">Указательные местоимения </w:t>
      </w:r>
      <w:r>
        <w:rPr>
          <w:rFonts w:ascii="Times New Roman" w:hAnsi="Times New Roman"/>
          <w:color w:val="000000"/>
          <w:sz w:val="28"/>
        </w:rPr>
        <w:t>dieser</w:t>
      </w:r>
      <w:r>
        <w:rPr>
          <w:rFonts w:ascii="Times New Roman" w:hAnsi="Times New Roman"/>
          <w:color w:val="000000"/>
          <w:sz w:val="28"/>
          <w:lang w:val="ru-RU"/>
        </w:rPr>
        <w:t xml:space="preserve">, </w:t>
      </w:r>
      <w:r>
        <w:rPr>
          <w:rFonts w:ascii="Times New Roman" w:hAnsi="Times New Roman"/>
          <w:color w:val="000000"/>
          <w:sz w:val="28"/>
        </w:rPr>
        <w:t>dieses</w:t>
      </w:r>
      <w:r>
        <w:rPr>
          <w:rFonts w:ascii="Times New Roman" w:hAnsi="Times New Roman"/>
          <w:color w:val="000000"/>
          <w:sz w:val="28"/>
          <w:lang w:val="ru-RU"/>
        </w:rPr>
        <w:t xml:space="preserve">, </w:t>
      </w:r>
      <w:r>
        <w:rPr>
          <w:rFonts w:ascii="Times New Roman" w:hAnsi="Times New Roman"/>
          <w:color w:val="000000"/>
          <w:sz w:val="28"/>
        </w:rPr>
        <w:t>diese</w:t>
      </w:r>
      <w:r>
        <w:rPr>
          <w:rFonts w:ascii="Times New Roman" w:hAnsi="Times New Roman"/>
          <w:color w:val="000000"/>
          <w:sz w:val="28"/>
          <w:lang w:val="ru-RU"/>
        </w:rPr>
        <w:t xml:space="preserve">. </w:t>
      </w:r>
    </w:p>
    <w:p w14:paraId="480A5DD2">
      <w:pPr>
        <w:spacing w:after="0" w:line="264" w:lineRule="auto"/>
        <w:ind w:firstLine="600"/>
        <w:jc w:val="both"/>
        <w:rPr>
          <w:lang w:val="ru-RU"/>
        </w:rPr>
      </w:pPr>
      <w:r>
        <w:rPr>
          <w:rFonts w:ascii="Times New Roman" w:hAnsi="Times New Roman"/>
          <w:color w:val="000000"/>
          <w:sz w:val="28"/>
          <w:lang w:val="ru-RU"/>
        </w:rPr>
        <w:t>Количественные числительные (до 100).</w:t>
      </w:r>
    </w:p>
    <w:p w14:paraId="50BE12CF">
      <w:pPr>
        <w:spacing w:after="0" w:line="264" w:lineRule="auto"/>
        <w:ind w:firstLine="600"/>
        <w:jc w:val="both"/>
        <w:rPr>
          <w:lang w:val="ru-RU"/>
        </w:rPr>
      </w:pPr>
      <w:r>
        <w:rPr>
          <w:rFonts w:ascii="Times New Roman" w:hAnsi="Times New Roman"/>
          <w:color w:val="000000"/>
          <w:sz w:val="28"/>
          <w:lang w:val="ru-RU"/>
        </w:rPr>
        <w:t>Порядковые числительные (до 31).</w:t>
      </w:r>
    </w:p>
    <w:p w14:paraId="26E48104">
      <w:pPr>
        <w:spacing w:after="0" w:line="264" w:lineRule="auto"/>
        <w:ind w:firstLine="600"/>
        <w:jc w:val="both"/>
        <w:rPr>
          <w:lang w:val="ru-RU"/>
        </w:rPr>
      </w:pPr>
      <w:r>
        <w:rPr>
          <w:rFonts w:ascii="Times New Roman" w:hAnsi="Times New Roman"/>
          <w:color w:val="000000"/>
          <w:sz w:val="28"/>
          <w:lang w:val="ru-RU"/>
        </w:rPr>
        <w:t xml:space="preserve">Предлоги </w:t>
      </w:r>
      <w:r>
        <w:rPr>
          <w:rFonts w:ascii="Times New Roman" w:hAnsi="Times New Roman"/>
          <w:color w:val="000000"/>
          <w:sz w:val="28"/>
        </w:rPr>
        <w:t>f</w:t>
      </w:r>
      <w:r>
        <w:rPr>
          <w:rFonts w:ascii="Times New Roman" w:hAnsi="Times New Roman"/>
          <w:color w:val="000000"/>
          <w:sz w:val="28"/>
          <w:lang w:val="ru-RU"/>
        </w:rPr>
        <w:t>ü</w:t>
      </w:r>
      <w:r>
        <w:rPr>
          <w:rFonts w:ascii="Times New Roman" w:hAnsi="Times New Roman"/>
          <w:color w:val="000000"/>
          <w:sz w:val="28"/>
        </w:rPr>
        <w:t>r</w:t>
      </w:r>
      <w:r>
        <w:rPr>
          <w:rFonts w:ascii="Times New Roman" w:hAnsi="Times New Roman"/>
          <w:color w:val="000000"/>
          <w:sz w:val="28"/>
          <w:lang w:val="ru-RU"/>
        </w:rPr>
        <w:t xml:space="preserve">, </w:t>
      </w:r>
      <w:r>
        <w:rPr>
          <w:rFonts w:ascii="Times New Roman" w:hAnsi="Times New Roman"/>
          <w:color w:val="000000"/>
          <w:sz w:val="28"/>
        </w:rPr>
        <w:t>mit</w:t>
      </w:r>
      <w:r>
        <w:rPr>
          <w:rFonts w:ascii="Times New Roman" w:hAnsi="Times New Roman"/>
          <w:color w:val="000000"/>
          <w:sz w:val="28"/>
          <w:lang w:val="ru-RU"/>
        </w:rPr>
        <w:t xml:space="preserve">, </w:t>
      </w:r>
      <w:r>
        <w:rPr>
          <w:rFonts w:ascii="Times New Roman" w:hAnsi="Times New Roman"/>
          <w:color w:val="000000"/>
          <w:sz w:val="28"/>
        </w:rPr>
        <w:t>um</w:t>
      </w:r>
      <w:r>
        <w:rPr>
          <w:rFonts w:ascii="Times New Roman" w:hAnsi="Times New Roman"/>
          <w:color w:val="000000"/>
          <w:sz w:val="28"/>
          <w:lang w:val="ru-RU"/>
        </w:rPr>
        <w:t xml:space="preserve"> (в некоторых речевых образцах).</w:t>
      </w:r>
    </w:p>
    <w:p w14:paraId="27364CEC">
      <w:pPr>
        <w:spacing w:after="0" w:line="264" w:lineRule="auto"/>
        <w:ind w:left="120"/>
        <w:jc w:val="both"/>
        <w:rPr>
          <w:lang w:val="ru-RU"/>
        </w:rPr>
      </w:pPr>
    </w:p>
    <w:p w14:paraId="6931C4BC">
      <w:pPr>
        <w:spacing w:after="0" w:line="264" w:lineRule="auto"/>
        <w:ind w:left="120"/>
        <w:jc w:val="both"/>
        <w:rPr>
          <w:lang w:val="ru-RU"/>
        </w:rPr>
      </w:pPr>
      <w:r>
        <w:rPr>
          <w:rFonts w:ascii="Times New Roman" w:hAnsi="Times New Roman"/>
          <w:b/>
          <w:color w:val="000000"/>
          <w:sz w:val="28"/>
          <w:lang w:val="ru-RU"/>
        </w:rPr>
        <w:t>Социокультурные знания и умения</w:t>
      </w:r>
    </w:p>
    <w:p w14:paraId="355559AF">
      <w:pPr>
        <w:spacing w:after="0" w:line="264" w:lineRule="auto"/>
        <w:ind w:firstLine="600"/>
        <w:jc w:val="both"/>
        <w:rPr>
          <w:lang w:val="ru-RU"/>
        </w:rPr>
      </w:pPr>
      <w:r>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14:paraId="265E4BF1">
      <w:pPr>
        <w:spacing w:after="0" w:line="264" w:lineRule="auto"/>
        <w:ind w:firstLine="600"/>
        <w:jc w:val="both"/>
        <w:rPr>
          <w:lang w:val="ru-RU"/>
        </w:rPr>
      </w:pPr>
      <w:r>
        <w:rPr>
          <w:rFonts w:ascii="Times New Roman" w:hAnsi="Times New Roman"/>
          <w:color w:val="000000"/>
          <w:sz w:val="28"/>
          <w:lang w:val="ru-RU"/>
        </w:rPr>
        <w:t>Краткое представление своей страны и страны/стран изучаемого языка (названия стран и их столиц, название родного города/села, цвета национальных флагов, основные достопримечательности).</w:t>
      </w:r>
    </w:p>
    <w:p w14:paraId="0A942D54">
      <w:pPr>
        <w:spacing w:after="0" w:line="264" w:lineRule="auto"/>
        <w:ind w:left="120"/>
        <w:jc w:val="both"/>
        <w:rPr>
          <w:lang w:val="ru-RU"/>
        </w:rPr>
      </w:pPr>
    </w:p>
    <w:p w14:paraId="719B9BA5">
      <w:pPr>
        <w:spacing w:after="0" w:line="264" w:lineRule="auto"/>
        <w:ind w:left="120"/>
        <w:jc w:val="both"/>
        <w:rPr>
          <w:lang w:val="ru-RU"/>
        </w:rPr>
      </w:pPr>
      <w:r>
        <w:rPr>
          <w:rFonts w:ascii="Times New Roman" w:hAnsi="Times New Roman"/>
          <w:b/>
          <w:color w:val="000000"/>
          <w:sz w:val="28"/>
          <w:lang w:val="ru-RU"/>
        </w:rPr>
        <w:t>Компенсаторные умения</w:t>
      </w:r>
    </w:p>
    <w:p w14:paraId="79AF089E">
      <w:pPr>
        <w:spacing w:after="0" w:line="264" w:lineRule="auto"/>
        <w:ind w:firstLine="600"/>
        <w:jc w:val="both"/>
        <w:rPr>
          <w:lang w:val="ru-RU"/>
        </w:rPr>
      </w:pPr>
      <w:r>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14:paraId="4AEA8305">
      <w:pPr>
        <w:spacing w:after="0" w:line="264" w:lineRule="auto"/>
        <w:ind w:firstLine="600"/>
        <w:jc w:val="both"/>
        <w:rPr>
          <w:lang w:val="ru-RU"/>
        </w:rPr>
      </w:pPr>
      <w:r>
        <w:rPr>
          <w:rFonts w:ascii="Times New Roman" w:hAnsi="Times New Roman"/>
          <w:color w:val="000000"/>
          <w:sz w:val="28"/>
          <w:lang w:val="ru-RU"/>
        </w:rPr>
        <w:t>Использование при формулировании собственных высказываний ключевых слов, вопросов, картинок, фотографий.</w:t>
      </w:r>
    </w:p>
    <w:p w14:paraId="21B126C4">
      <w:pPr>
        <w:spacing w:after="0" w:line="264" w:lineRule="auto"/>
        <w:ind w:firstLine="600"/>
        <w:jc w:val="both"/>
        <w:rPr>
          <w:lang w:val="ru-RU"/>
        </w:rPr>
      </w:pPr>
      <w:r>
        <w:rPr>
          <w:rFonts w:ascii="Times New Roman" w:hAnsi="Times New Roman"/>
          <w:color w:val="000000"/>
          <w:sz w:val="28"/>
          <w:lang w:val="ru-RU"/>
        </w:rPr>
        <w:t>Прогнозирование содержание текста для чтения на основе заголовка.</w:t>
      </w:r>
    </w:p>
    <w:p w14:paraId="2428FFC7">
      <w:pPr>
        <w:spacing w:after="0" w:line="264" w:lineRule="auto"/>
        <w:ind w:firstLine="600"/>
        <w:jc w:val="both"/>
        <w:rPr>
          <w:lang w:val="ru-RU"/>
        </w:rPr>
      </w:pPr>
      <w:r>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53E92F36">
      <w:pPr>
        <w:rPr>
          <w:lang w:val="ru-RU"/>
        </w:rPr>
        <w:sectPr>
          <w:pgSz w:w="11906" w:h="16383"/>
          <w:pgMar w:top="1134" w:right="850" w:bottom="1134" w:left="1701" w:header="720" w:footer="720" w:gutter="0"/>
          <w:cols w:space="720" w:num="1"/>
        </w:sectPr>
      </w:pPr>
      <w:bookmarkStart w:id="3" w:name="block-51839176"/>
    </w:p>
    <w:bookmarkEnd w:id="3"/>
    <w:p w14:paraId="33C5141E">
      <w:pPr>
        <w:spacing w:after="0" w:line="264" w:lineRule="auto"/>
        <w:ind w:left="120"/>
        <w:jc w:val="both"/>
        <w:rPr>
          <w:lang w:val="ru-RU"/>
        </w:rPr>
      </w:pPr>
      <w:r>
        <w:rPr>
          <w:rFonts w:ascii="Times New Roman" w:hAnsi="Times New Roman"/>
          <w:b/>
          <w:color w:val="000000"/>
          <w:sz w:val="28"/>
          <w:lang w:val="ru-RU"/>
        </w:rPr>
        <w:t>ПЛАНИРУЕМЫЕ РЕЗУЛЬТАТЫ ОСВОЕНИЯ ПРОГРАММЫ ПО ИНОСТРАННОМУ (НЕМЕЦКОМУ) ЯЗЫКУ НА УРОВНЕ НАЧАЛЬНОГО ОБЩЕГО ОБРАЗОВАНИЯ</w:t>
      </w:r>
    </w:p>
    <w:p w14:paraId="2AA19326">
      <w:pPr>
        <w:spacing w:after="0" w:line="264" w:lineRule="auto"/>
        <w:ind w:left="120"/>
        <w:jc w:val="both"/>
        <w:rPr>
          <w:lang w:val="ru-RU"/>
        </w:rPr>
      </w:pPr>
    </w:p>
    <w:p w14:paraId="1396E0E4">
      <w:pPr>
        <w:spacing w:after="0" w:line="264" w:lineRule="auto"/>
        <w:ind w:left="120"/>
        <w:jc w:val="both"/>
        <w:rPr>
          <w:lang w:val="ru-RU"/>
        </w:rPr>
      </w:pPr>
      <w:r>
        <w:rPr>
          <w:rFonts w:ascii="Times New Roman" w:hAnsi="Times New Roman"/>
          <w:b/>
          <w:color w:val="000000"/>
          <w:sz w:val="28"/>
          <w:lang w:val="ru-RU"/>
        </w:rPr>
        <w:t>ЛИЧНОСТНЫЕ РЕЗУЛЬТАТЫ</w:t>
      </w:r>
    </w:p>
    <w:p w14:paraId="1E3E3444">
      <w:pPr>
        <w:spacing w:after="0" w:line="264" w:lineRule="auto"/>
        <w:ind w:left="120"/>
        <w:jc w:val="both"/>
        <w:rPr>
          <w:lang w:val="ru-RU"/>
        </w:rPr>
      </w:pPr>
    </w:p>
    <w:p w14:paraId="5367D956">
      <w:pPr>
        <w:spacing w:after="0" w:line="264" w:lineRule="auto"/>
        <w:ind w:firstLine="600"/>
        <w:jc w:val="both"/>
        <w:rPr>
          <w:lang w:val="ru-RU"/>
        </w:rPr>
      </w:pPr>
      <w:r>
        <w:rPr>
          <w:rFonts w:ascii="Times New Roman" w:hAnsi="Times New Roman"/>
          <w:color w:val="000000"/>
          <w:sz w:val="28"/>
          <w:lang w:val="ru-RU"/>
        </w:rPr>
        <w:t>Личностные результаты освоения программы по иностранному (немецкому)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5209A0C4">
      <w:pPr>
        <w:spacing w:after="0" w:line="264" w:lineRule="auto"/>
        <w:ind w:firstLine="600"/>
        <w:jc w:val="both"/>
        <w:rPr>
          <w:lang w:val="ru-RU"/>
        </w:rPr>
      </w:pPr>
      <w:r>
        <w:rPr>
          <w:rFonts w:ascii="Times New Roman" w:hAnsi="Times New Roman"/>
          <w:color w:val="000000"/>
          <w:sz w:val="28"/>
          <w:lang w:val="ru-RU"/>
        </w:rPr>
        <w:t>В результате изучения иностранного (немецкого) языка на уровне начального общего образования у обучающегося будут сформированы следующие личностные результаты:</w:t>
      </w:r>
    </w:p>
    <w:p w14:paraId="566967F4">
      <w:pPr>
        <w:spacing w:after="0" w:line="264" w:lineRule="auto"/>
        <w:ind w:firstLine="600"/>
        <w:jc w:val="both"/>
      </w:pPr>
      <w:r>
        <w:rPr>
          <w:rFonts w:ascii="Times New Roman" w:hAnsi="Times New Roman"/>
          <w:b/>
          <w:color w:val="000000"/>
          <w:sz w:val="28"/>
        </w:rPr>
        <w:t>1) гражданско-патриотического воспитания:</w:t>
      </w:r>
    </w:p>
    <w:p w14:paraId="24C5D2EF">
      <w:pPr>
        <w:numPr>
          <w:ilvl w:val="0"/>
          <w:numId w:val="4"/>
        </w:numPr>
        <w:spacing w:after="0" w:line="264" w:lineRule="auto"/>
        <w:jc w:val="both"/>
        <w:rPr>
          <w:lang w:val="ru-RU"/>
        </w:rPr>
      </w:pPr>
      <w:r>
        <w:rPr>
          <w:rFonts w:ascii="Times New Roman" w:hAnsi="Times New Roman"/>
          <w:color w:val="000000"/>
          <w:sz w:val="28"/>
          <w:lang w:val="ru-RU"/>
        </w:rPr>
        <w:t>становление ценностного отношения к своей Родине – России;</w:t>
      </w:r>
    </w:p>
    <w:p w14:paraId="5439E5C0">
      <w:pPr>
        <w:numPr>
          <w:ilvl w:val="0"/>
          <w:numId w:val="4"/>
        </w:numPr>
        <w:spacing w:after="0" w:line="264" w:lineRule="auto"/>
        <w:jc w:val="both"/>
        <w:rPr>
          <w:lang w:val="ru-RU"/>
        </w:rPr>
      </w:pPr>
      <w:r>
        <w:rPr>
          <w:rFonts w:ascii="Times New Roman" w:hAnsi="Times New Roman"/>
          <w:color w:val="000000"/>
          <w:sz w:val="28"/>
          <w:lang w:val="ru-RU"/>
        </w:rPr>
        <w:t>осознание своей этнокультурной и российской гражданской идентичности;</w:t>
      </w:r>
    </w:p>
    <w:p w14:paraId="4C2FE92A">
      <w:pPr>
        <w:numPr>
          <w:ilvl w:val="0"/>
          <w:numId w:val="4"/>
        </w:numPr>
        <w:spacing w:after="0" w:line="264" w:lineRule="auto"/>
        <w:jc w:val="both"/>
        <w:rPr>
          <w:lang w:val="ru-RU"/>
        </w:rPr>
      </w:pPr>
      <w:r>
        <w:rPr>
          <w:rFonts w:ascii="Times New Roman" w:hAnsi="Times New Roman"/>
          <w:color w:val="000000"/>
          <w:sz w:val="28"/>
          <w:lang w:val="ru-RU"/>
        </w:rPr>
        <w:t>сопричастность к прошлому, настоящему и будущему своей страны и родного края;</w:t>
      </w:r>
    </w:p>
    <w:p w14:paraId="6510D81B">
      <w:pPr>
        <w:numPr>
          <w:ilvl w:val="0"/>
          <w:numId w:val="4"/>
        </w:numPr>
        <w:spacing w:after="0" w:line="264" w:lineRule="auto"/>
        <w:jc w:val="both"/>
        <w:rPr>
          <w:lang w:val="ru-RU"/>
        </w:rPr>
      </w:pPr>
      <w:r>
        <w:rPr>
          <w:rFonts w:ascii="Times New Roman" w:hAnsi="Times New Roman"/>
          <w:color w:val="000000"/>
          <w:sz w:val="28"/>
          <w:lang w:val="ru-RU"/>
        </w:rPr>
        <w:t>уважение к своему и другим народам;</w:t>
      </w:r>
    </w:p>
    <w:p w14:paraId="523F7A92">
      <w:pPr>
        <w:numPr>
          <w:ilvl w:val="0"/>
          <w:numId w:val="4"/>
        </w:numPr>
        <w:spacing w:after="0" w:line="264" w:lineRule="auto"/>
        <w:jc w:val="both"/>
        <w:rPr>
          <w:lang w:val="ru-RU"/>
        </w:rPr>
      </w:pPr>
      <w:r>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684E090E">
      <w:pPr>
        <w:spacing w:after="0" w:line="264" w:lineRule="auto"/>
        <w:ind w:firstLine="600"/>
        <w:jc w:val="both"/>
      </w:pPr>
      <w:r>
        <w:rPr>
          <w:rFonts w:ascii="Times New Roman" w:hAnsi="Times New Roman"/>
          <w:b/>
          <w:color w:val="000000"/>
          <w:sz w:val="28"/>
        </w:rPr>
        <w:t>2) духовно-нравственного воспитания:</w:t>
      </w:r>
    </w:p>
    <w:p w14:paraId="14BE4C02">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14:paraId="6376AE1C">
      <w:pPr>
        <w:numPr>
          <w:ilvl w:val="0"/>
          <w:numId w:val="5"/>
        </w:numPr>
        <w:spacing w:after="0" w:line="264" w:lineRule="auto"/>
        <w:jc w:val="both"/>
        <w:rPr>
          <w:lang w:val="ru-RU"/>
        </w:rPr>
      </w:pPr>
      <w:r>
        <w:rPr>
          <w:rFonts w:ascii="Times New Roman" w:hAnsi="Times New Roman"/>
          <w:color w:val="000000"/>
          <w:sz w:val="28"/>
          <w:lang w:val="ru-RU"/>
        </w:rPr>
        <w:t>проявление сопереживания, уважения и доброжелательности;</w:t>
      </w:r>
    </w:p>
    <w:p w14:paraId="5B0249A7">
      <w:pPr>
        <w:numPr>
          <w:ilvl w:val="0"/>
          <w:numId w:val="5"/>
        </w:numPr>
        <w:spacing w:after="0" w:line="264" w:lineRule="auto"/>
        <w:jc w:val="both"/>
        <w:rPr>
          <w:lang w:val="ru-RU"/>
        </w:rPr>
      </w:pPr>
      <w:r>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14:paraId="01D07193">
      <w:pPr>
        <w:spacing w:after="0" w:line="264" w:lineRule="auto"/>
        <w:ind w:firstLine="600"/>
        <w:jc w:val="both"/>
      </w:pPr>
      <w:r>
        <w:rPr>
          <w:rFonts w:ascii="Times New Roman" w:hAnsi="Times New Roman"/>
          <w:b/>
          <w:color w:val="000000"/>
          <w:sz w:val="28"/>
        </w:rPr>
        <w:t>3) эстетического воспитания:</w:t>
      </w:r>
    </w:p>
    <w:p w14:paraId="34A1C914">
      <w:pPr>
        <w:numPr>
          <w:ilvl w:val="0"/>
          <w:numId w:val="6"/>
        </w:numPr>
        <w:spacing w:after="0" w:line="264" w:lineRule="auto"/>
        <w:jc w:val="both"/>
        <w:rPr>
          <w:lang w:val="ru-RU"/>
        </w:rPr>
      </w:pPr>
      <w:r>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14:paraId="3DABD258">
      <w:pPr>
        <w:numPr>
          <w:ilvl w:val="0"/>
          <w:numId w:val="6"/>
        </w:numPr>
        <w:spacing w:after="0" w:line="264" w:lineRule="auto"/>
        <w:jc w:val="both"/>
        <w:rPr>
          <w:lang w:val="ru-RU"/>
        </w:rPr>
      </w:pPr>
      <w:r>
        <w:rPr>
          <w:rFonts w:ascii="Times New Roman" w:hAnsi="Times New Roman"/>
          <w:color w:val="000000"/>
          <w:sz w:val="28"/>
          <w:lang w:val="ru-RU"/>
        </w:rPr>
        <w:t>стремление к самовыражению в разных видах художественной деятельности.</w:t>
      </w:r>
    </w:p>
    <w:p w14:paraId="03B14ECB">
      <w:pPr>
        <w:spacing w:after="0" w:line="264" w:lineRule="auto"/>
        <w:ind w:firstLine="600"/>
        <w:jc w:val="both"/>
        <w:rPr>
          <w:lang w:val="ru-RU"/>
        </w:rPr>
      </w:pPr>
      <w:r>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14:paraId="44286689">
      <w:pPr>
        <w:numPr>
          <w:ilvl w:val="0"/>
          <w:numId w:val="7"/>
        </w:numPr>
        <w:spacing w:after="0" w:line="264" w:lineRule="auto"/>
        <w:jc w:val="both"/>
        <w:rPr>
          <w:lang w:val="ru-RU"/>
        </w:rPr>
      </w:pPr>
      <w:r>
        <w:rPr>
          <w:rFonts w:ascii="Times New Roman" w:hAnsi="Times New Roman"/>
          <w:color w:val="000000"/>
          <w:sz w:val="28"/>
          <w:lang w:val="ru-RU"/>
        </w:rPr>
        <w:t>соблюдение правил здорового и безопасного (для себя и других людей) образа жизни в окружающей среде (в том числе информационной);</w:t>
      </w:r>
    </w:p>
    <w:p w14:paraId="5CF276BA">
      <w:pPr>
        <w:numPr>
          <w:ilvl w:val="0"/>
          <w:numId w:val="7"/>
        </w:numPr>
        <w:spacing w:after="0" w:line="264" w:lineRule="auto"/>
        <w:jc w:val="both"/>
        <w:rPr>
          <w:lang w:val="ru-RU"/>
        </w:rPr>
      </w:pPr>
      <w:r>
        <w:rPr>
          <w:rFonts w:ascii="Times New Roman" w:hAnsi="Times New Roman"/>
          <w:color w:val="000000"/>
          <w:sz w:val="28"/>
          <w:lang w:val="ru-RU"/>
        </w:rPr>
        <w:t>бережное отношение к физическому и психическому здоровью.</w:t>
      </w:r>
    </w:p>
    <w:p w14:paraId="5CC1990E">
      <w:pPr>
        <w:spacing w:after="0" w:line="264" w:lineRule="auto"/>
        <w:ind w:firstLine="600"/>
        <w:jc w:val="both"/>
        <w:rPr>
          <w:lang w:val="ru-RU"/>
        </w:rPr>
      </w:pPr>
      <w:r>
        <w:rPr>
          <w:rFonts w:ascii="Times New Roman" w:hAnsi="Times New Roman"/>
          <w:b/>
          <w:color w:val="000000"/>
          <w:sz w:val="28"/>
          <w:lang w:val="ru-RU"/>
        </w:rPr>
        <w:t>5) трудового воспитания:</w:t>
      </w:r>
    </w:p>
    <w:p w14:paraId="0A19A5FA">
      <w:pPr>
        <w:spacing w:after="0" w:line="264" w:lineRule="auto"/>
        <w:ind w:firstLine="600"/>
        <w:jc w:val="both"/>
        <w:rPr>
          <w:lang w:val="ru-RU"/>
        </w:rPr>
      </w:pPr>
      <w:r>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14:paraId="15010CEA">
      <w:pPr>
        <w:spacing w:after="0" w:line="264" w:lineRule="auto"/>
        <w:ind w:firstLine="600"/>
        <w:jc w:val="both"/>
      </w:pPr>
      <w:r>
        <w:rPr>
          <w:rFonts w:ascii="Times New Roman" w:hAnsi="Times New Roman"/>
          <w:b/>
          <w:color w:val="000000"/>
          <w:sz w:val="28"/>
        </w:rPr>
        <w:t>6) экологического воспитания:</w:t>
      </w:r>
    </w:p>
    <w:p w14:paraId="64591D1C">
      <w:pPr>
        <w:numPr>
          <w:ilvl w:val="0"/>
          <w:numId w:val="8"/>
        </w:numPr>
        <w:spacing w:after="0" w:line="264" w:lineRule="auto"/>
        <w:jc w:val="both"/>
      </w:pPr>
      <w:r>
        <w:rPr>
          <w:rFonts w:ascii="Times New Roman" w:hAnsi="Times New Roman"/>
          <w:color w:val="000000"/>
          <w:sz w:val="28"/>
        </w:rPr>
        <w:t>бережное отношение к природе;</w:t>
      </w:r>
    </w:p>
    <w:p w14:paraId="49BEAC8A">
      <w:pPr>
        <w:numPr>
          <w:ilvl w:val="0"/>
          <w:numId w:val="8"/>
        </w:numPr>
        <w:spacing w:after="0" w:line="264" w:lineRule="auto"/>
        <w:jc w:val="both"/>
        <w:rPr>
          <w:lang w:val="ru-RU"/>
        </w:rPr>
      </w:pPr>
      <w:r>
        <w:rPr>
          <w:rFonts w:ascii="Times New Roman" w:hAnsi="Times New Roman"/>
          <w:color w:val="000000"/>
          <w:sz w:val="28"/>
          <w:lang w:val="ru-RU"/>
        </w:rPr>
        <w:t>неприятие действий, приносящих вред природе.</w:t>
      </w:r>
    </w:p>
    <w:p w14:paraId="32EDFD28">
      <w:pPr>
        <w:spacing w:after="0" w:line="264" w:lineRule="auto"/>
        <w:ind w:firstLine="600"/>
        <w:jc w:val="both"/>
      </w:pPr>
      <w:r>
        <w:rPr>
          <w:rFonts w:ascii="Times New Roman" w:hAnsi="Times New Roman"/>
          <w:b/>
          <w:color w:val="000000"/>
          <w:sz w:val="28"/>
        </w:rPr>
        <w:t>7) ценности научного познания:</w:t>
      </w:r>
    </w:p>
    <w:p w14:paraId="6F15A4E5">
      <w:pPr>
        <w:numPr>
          <w:ilvl w:val="0"/>
          <w:numId w:val="9"/>
        </w:numPr>
        <w:spacing w:after="0" w:line="264" w:lineRule="auto"/>
        <w:jc w:val="both"/>
        <w:rPr>
          <w:lang w:val="ru-RU"/>
        </w:rPr>
      </w:pPr>
      <w:r>
        <w:rPr>
          <w:rFonts w:ascii="Times New Roman" w:hAnsi="Times New Roman"/>
          <w:color w:val="000000"/>
          <w:sz w:val="28"/>
          <w:lang w:val="ru-RU"/>
        </w:rPr>
        <w:t>первоначальные представления о научной картине мира;</w:t>
      </w:r>
    </w:p>
    <w:p w14:paraId="2C63DC54">
      <w:pPr>
        <w:numPr>
          <w:ilvl w:val="0"/>
          <w:numId w:val="9"/>
        </w:numPr>
        <w:spacing w:after="0" w:line="264" w:lineRule="auto"/>
        <w:jc w:val="both"/>
        <w:rPr>
          <w:lang w:val="ru-RU"/>
        </w:rPr>
      </w:pPr>
      <w:r>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14:paraId="0E08552A">
      <w:pPr>
        <w:spacing w:after="0" w:line="264" w:lineRule="auto"/>
        <w:ind w:left="120"/>
        <w:jc w:val="both"/>
        <w:rPr>
          <w:lang w:val="ru-RU"/>
        </w:rPr>
      </w:pPr>
    </w:p>
    <w:p w14:paraId="70B7ED25">
      <w:pPr>
        <w:spacing w:after="0" w:line="264" w:lineRule="auto"/>
        <w:ind w:left="120"/>
        <w:jc w:val="both"/>
        <w:rPr>
          <w:lang w:val="ru-RU"/>
        </w:rPr>
      </w:pPr>
      <w:r>
        <w:rPr>
          <w:rFonts w:ascii="Times New Roman" w:hAnsi="Times New Roman"/>
          <w:b/>
          <w:color w:val="000000"/>
          <w:sz w:val="28"/>
          <w:lang w:val="ru-RU"/>
        </w:rPr>
        <w:t>МЕТАПРЕДМЕТНЫЕ РЕЗУЛЬТАТЫ</w:t>
      </w:r>
    </w:p>
    <w:p w14:paraId="5B1189D1">
      <w:pPr>
        <w:spacing w:after="0" w:line="264" w:lineRule="auto"/>
        <w:ind w:left="120"/>
        <w:jc w:val="both"/>
        <w:rPr>
          <w:lang w:val="ru-RU"/>
        </w:rPr>
      </w:pPr>
    </w:p>
    <w:p w14:paraId="4AE10DFD">
      <w:pPr>
        <w:spacing w:after="0" w:line="264" w:lineRule="auto"/>
        <w:ind w:firstLine="600"/>
        <w:jc w:val="both"/>
        <w:rPr>
          <w:lang w:val="ru-RU"/>
        </w:rPr>
      </w:pPr>
      <w:r>
        <w:rPr>
          <w:rFonts w:ascii="Times New Roman" w:hAnsi="Times New Roman"/>
          <w:color w:val="000000"/>
          <w:sz w:val="28"/>
          <w:lang w:val="ru-RU"/>
        </w:rPr>
        <w:t>В результате изучения иностранного (немецкого)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36E26E70">
      <w:pPr>
        <w:spacing w:after="0" w:line="264" w:lineRule="auto"/>
        <w:ind w:left="120"/>
        <w:jc w:val="both"/>
        <w:rPr>
          <w:lang w:val="ru-RU"/>
        </w:rPr>
      </w:pPr>
    </w:p>
    <w:p w14:paraId="27B39C20">
      <w:pPr>
        <w:spacing w:after="0" w:line="264" w:lineRule="auto"/>
        <w:ind w:left="120"/>
        <w:jc w:val="both"/>
        <w:rPr>
          <w:lang w:val="ru-RU"/>
        </w:rPr>
      </w:pPr>
      <w:r>
        <w:rPr>
          <w:rFonts w:ascii="Times New Roman" w:hAnsi="Times New Roman"/>
          <w:b/>
          <w:color w:val="000000"/>
          <w:sz w:val="28"/>
          <w:lang w:val="ru-RU"/>
        </w:rPr>
        <w:t>Познавательные универсальные учебные действия</w:t>
      </w:r>
    </w:p>
    <w:p w14:paraId="30793E82">
      <w:pPr>
        <w:spacing w:after="0" w:line="264" w:lineRule="auto"/>
        <w:ind w:left="120"/>
        <w:jc w:val="both"/>
        <w:rPr>
          <w:lang w:val="ru-RU"/>
        </w:rPr>
      </w:pPr>
    </w:p>
    <w:p w14:paraId="365FD49F">
      <w:pPr>
        <w:spacing w:after="0" w:line="264" w:lineRule="auto"/>
        <w:ind w:left="120"/>
        <w:jc w:val="both"/>
        <w:rPr>
          <w:lang w:val="ru-RU"/>
        </w:rPr>
      </w:pPr>
      <w:r>
        <w:rPr>
          <w:rFonts w:ascii="Times New Roman" w:hAnsi="Times New Roman"/>
          <w:b/>
          <w:color w:val="000000"/>
          <w:sz w:val="28"/>
          <w:lang w:val="ru-RU"/>
        </w:rPr>
        <w:t>Базовые логические действия:</w:t>
      </w:r>
    </w:p>
    <w:p w14:paraId="156CB7F9">
      <w:pPr>
        <w:numPr>
          <w:ilvl w:val="0"/>
          <w:numId w:val="10"/>
        </w:numPr>
        <w:spacing w:after="0" w:line="264" w:lineRule="auto"/>
        <w:jc w:val="both"/>
        <w:rPr>
          <w:lang w:val="ru-RU"/>
        </w:rPr>
      </w:pPr>
      <w:r>
        <w:rPr>
          <w:rFonts w:ascii="Times New Roman" w:hAnsi="Times New Roman"/>
          <w:color w:val="000000"/>
          <w:sz w:val="28"/>
          <w:lang w:val="ru-RU"/>
        </w:rPr>
        <w:t>сравнивать объекты, устанавливать основания для сравнения, устанавливать аналогии;</w:t>
      </w:r>
    </w:p>
    <w:p w14:paraId="06DA87A1">
      <w:pPr>
        <w:numPr>
          <w:ilvl w:val="0"/>
          <w:numId w:val="10"/>
        </w:numPr>
        <w:spacing w:after="0" w:line="264" w:lineRule="auto"/>
        <w:jc w:val="both"/>
        <w:rPr>
          <w:lang w:val="ru-RU"/>
        </w:rPr>
      </w:pPr>
      <w:r>
        <w:rPr>
          <w:rFonts w:ascii="Times New Roman" w:hAnsi="Times New Roman"/>
          <w:color w:val="000000"/>
          <w:sz w:val="28"/>
          <w:lang w:val="ru-RU"/>
        </w:rPr>
        <w:t>объединять части объекта (объекты) по определенному признаку;</w:t>
      </w:r>
    </w:p>
    <w:p w14:paraId="0891D97F">
      <w:pPr>
        <w:numPr>
          <w:ilvl w:val="0"/>
          <w:numId w:val="10"/>
        </w:numPr>
        <w:spacing w:after="0" w:line="264" w:lineRule="auto"/>
        <w:jc w:val="both"/>
        <w:rPr>
          <w:lang w:val="ru-RU"/>
        </w:rPr>
      </w:pPr>
      <w:r>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14:paraId="5E51A4D7">
      <w:pPr>
        <w:numPr>
          <w:ilvl w:val="0"/>
          <w:numId w:val="10"/>
        </w:numPr>
        <w:spacing w:after="0" w:line="264" w:lineRule="auto"/>
        <w:jc w:val="both"/>
        <w:rPr>
          <w:lang w:val="ru-RU"/>
        </w:rPr>
      </w:pPr>
      <w:r>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учителем алгоритма;</w:t>
      </w:r>
    </w:p>
    <w:p w14:paraId="7D2DC5C9">
      <w:pPr>
        <w:numPr>
          <w:ilvl w:val="0"/>
          <w:numId w:val="10"/>
        </w:numPr>
        <w:spacing w:after="0" w:line="264" w:lineRule="auto"/>
        <w:jc w:val="both"/>
        <w:rPr>
          <w:lang w:val="ru-RU"/>
        </w:rPr>
      </w:pPr>
      <w:r>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14:paraId="6009AF9F">
      <w:pPr>
        <w:numPr>
          <w:ilvl w:val="0"/>
          <w:numId w:val="10"/>
        </w:numPr>
        <w:spacing w:after="0" w:line="264" w:lineRule="auto"/>
        <w:jc w:val="both"/>
        <w:rPr>
          <w:lang w:val="ru-RU"/>
        </w:rPr>
      </w:pPr>
      <w:r>
        <w:rPr>
          <w:rFonts w:ascii="Times New Roman" w:hAnsi="Times New Roman"/>
          <w:color w:val="000000"/>
          <w:sz w:val="28"/>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14:paraId="6EA34D7C">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14:paraId="09E08F60">
      <w:pPr>
        <w:numPr>
          <w:ilvl w:val="0"/>
          <w:numId w:val="11"/>
        </w:numPr>
        <w:spacing w:after="0" w:line="264" w:lineRule="auto"/>
        <w:jc w:val="both"/>
        <w:rPr>
          <w:lang w:val="ru-RU"/>
        </w:rPr>
      </w:pPr>
      <w:r>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14:paraId="06E91D23">
      <w:pPr>
        <w:numPr>
          <w:ilvl w:val="0"/>
          <w:numId w:val="11"/>
        </w:numPr>
        <w:spacing w:after="0" w:line="264" w:lineRule="auto"/>
        <w:jc w:val="both"/>
        <w:rPr>
          <w:lang w:val="ru-RU"/>
        </w:rPr>
      </w:pPr>
      <w:r>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14:paraId="380F713A">
      <w:pPr>
        <w:numPr>
          <w:ilvl w:val="0"/>
          <w:numId w:val="11"/>
        </w:numPr>
        <w:spacing w:after="0" w:line="264" w:lineRule="auto"/>
        <w:jc w:val="both"/>
        <w:rPr>
          <w:lang w:val="ru-RU"/>
        </w:rPr>
      </w:pPr>
      <w:r>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14:paraId="437789AC">
      <w:pPr>
        <w:numPr>
          <w:ilvl w:val="0"/>
          <w:numId w:val="11"/>
        </w:numPr>
        <w:spacing w:after="0" w:line="264" w:lineRule="auto"/>
        <w:jc w:val="both"/>
        <w:rPr>
          <w:lang w:val="ru-RU"/>
        </w:rPr>
      </w:pPr>
      <w:r>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14:paraId="5BE96FE3">
      <w:pPr>
        <w:numPr>
          <w:ilvl w:val="0"/>
          <w:numId w:val="11"/>
        </w:numPr>
        <w:spacing w:after="0" w:line="264" w:lineRule="auto"/>
        <w:jc w:val="both"/>
        <w:rPr>
          <w:lang w:val="ru-RU"/>
        </w:rPr>
      </w:pPr>
      <w:r>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14:paraId="25764097">
      <w:pPr>
        <w:numPr>
          <w:ilvl w:val="0"/>
          <w:numId w:val="11"/>
        </w:numPr>
        <w:spacing w:after="0" w:line="264" w:lineRule="auto"/>
        <w:jc w:val="both"/>
        <w:rPr>
          <w:lang w:val="ru-RU"/>
        </w:rPr>
      </w:pPr>
      <w:r>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14:paraId="4498B4A0">
      <w:pPr>
        <w:spacing w:after="0" w:line="264" w:lineRule="auto"/>
        <w:ind w:left="120"/>
        <w:jc w:val="both"/>
      </w:pPr>
      <w:r>
        <w:rPr>
          <w:rFonts w:ascii="Times New Roman" w:hAnsi="Times New Roman"/>
          <w:b/>
          <w:color w:val="000000"/>
          <w:sz w:val="28"/>
        </w:rPr>
        <w:t>Работа с информацией:</w:t>
      </w:r>
    </w:p>
    <w:p w14:paraId="31563AD0">
      <w:pPr>
        <w:numPr>
          <w:ilvl w:val="0"/>
          <w:numId w:val="12"/>
        </w:numPr>
        <w:spacing w:after="0" w:line="264" w:lineRule="auto"/>
        <w:jc w:val="both"/>
      </w:pPr>
      <w:r>
        <w:rPr>
          <w:rFonts w:ascii="Times New Roman" w:hAnsi="Times New Roman"/>
          <w:color w:val="000000"/>
          <w:sz w:val="28"/>
        </w:rPr>
        <w:t>выбирать источник получения информации;</w:t>
      </w:r>
    </w:p>
    <w:p w14:paraId="541B0B7D">
      <w:pPr>
        <w:numPr>
          <w:ilvl w:val="0"/>
          <w:numId w:val="12"/>
        </w:numPr>
        <w:spacing w:after="0" w:line="264" w:lineRule="auto"/>
        <w:jc w:val="both"/>
        <w:rPr>
          <w:lang w:val="ru-RU"/>
        </w:rPr>
      </w:pPr>
      <w:r>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14:paraId="2C9490A7">
      <w:pPr>
        <w:numPr>
          <w:ilvl w:val="0"/>
          <w:numId w:val="12"/>
        </w:numPr>
        <w:spacing w:after="0" w:line="264" w:lineRule="auto"/>
        <w:jc w:val="both"/>
        <w:rPr>
          <w:lang w:val="ru-RU"/>
        </w:rPr>
      </w:pPr>
      <w:r>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ее проверки;</w:t>
      </w:r>
    </w:p>
    <w:p w14:paraId="5A7E3321">
      <w:pPr>
        <w:numPr>
          <w:ilvl w:val="0"/>
          <w:numId w:val="12"/>
        </w:numPr>
        <w:spacing w:after="0" w:line="264" w:lineRule="auto"/>
        <w:jc w:val="both"/>
        <w:rPr>
          <w:lang w:val="ru-RU"/>
        </w:rPr>
      </w:pPr>
      <w:r>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14:paraId="367C585F">
      <w:pPr>
        <w:numPr>
          <w:ilvl w:val="0"/>
          <w:numId w:val="12"/>
        </w:numPr>
        <w:spacing w:after="0" w:line="264" w:lineRule="auto"/>
        <w:jc w:val="both"/>
        <w:rPr>
          <w:lang w:val="ru-RU"/>
        </w:rPr>
      </w:pPr>
      <w:r>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14:paraId="5B57171E">
      <w:pPr>
        <w:numPr>
          <w:ilvl w:val="0"/>
          <w:numId w:val="12"/>
        </w:numPr>
        <w:spacing w:after="0" w:line="264" w:lineRule="auto"/>
        <w:jc w:val="both"/>
        <w:rPr>
          <w:lang w:val="ru-RU"/>
        </w:rPr>
      </w:pPr>
      <w:r>
        <w:rPr>
          <w:rFonts w:ascii="Times New Roman" w:hAnsi="Times New Roman"/>
          <w:color w:val="000000"/>
          <w:sz w:val="28"/>
          <w:lang w:val="ru-RU"/>
        </w:rPr>
        <w:t>самостоятельно создавать схемы, таблицы для представления информации.</w:t>
      </w:r>
    </w:p>
    <w:p w14:paraId="371EB53D">
      <w:pPr>
        <w:spacing w:after="0" w:line="264" w:lineRule="auto"/>
        <w:ind w:left="120"/>
        <w:jc w:val="both"/>
        <w:rPr>
          <w:lang w:val="ru-RU"/>
        </w:rPr>
      </w:pPr>
    </w:p>
    <w:p w14:paraId="301BA8BF">
      <w:pPr>
        <w:spacing w:after="0" w:line="264" w:lineRule="auto"/>
        <w:ind w:left="120"/>
        <w:jc w:val="both"/>
      </w:pPr>
      <w:r>
        <w:rPr>
          <w:rFonts w:ascii="Times New Roman" w:hAnsi="Times New Roman"/>
          <w:b/>
          <w:color w:val="000000"/>
          <w:sz w:val="28"/>
        </w:rPr>
        <w:t>Коммуникативные универсальные учебные действия</w:t>
      </w:r>
    </w:p>
    <w:p w14:paraId="30257B15">
      <w:pPr>
        <w:spacing w:after="0" w:line="264" w:lineRule="auto"/>
        <w:ind w:left="120"/>
        <w:jc w:val="both"/>
      </w:pPr>
    </w:p>
    <w:p w14:paraId="28EFAA59">
      <w:pPr>
        <w:numPr>
          <w:ilvl w:val="0"/>
          <w:numId w:val="13"/>
        </w:numPr>
        <w:spacing w:after="0" w:line="264" w:lineRule="auto"/>
        <w:jc w:val="both"/>
        <w:rPr>
          <w:lang w:val="ru-RU"/>
        </w:rPr>
      </w:pPr>
      <w:r>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14:paraId="0D66EA62">
      <w:pPr>
        <w:numPr>
          <w:ilvl w:val="0"/>
          <w:numId w:val="13"/>
        </w:numPr>
        <w:spacing w:after="0" w:line="264" w:lineRule="auto"/>
        <w:jc w:val="both"/>
        <w:rPr>
          <w:lang w:val="ru-RU"/>
        </w:rPr>
      </w:pPr>
      <w:r>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14:paraId="403A611B">
      <w:pPr>
        <w:numPr>
          <w:ilvl w:val="0"/>
          <w:numId w:val="13"/>
        </w:numPr>
        <w:spacing w:after="0" w:line="264" w:lineRule="auto"/>
        <w:jc w:val="both"/>
        <w:rPr>
          <w:lang w:val="ru-RU"/>
        </w:rPr>
      </w:pPr>
      <w:r>
        <w:rPr>
          <w:rFonts w:ascii="Times New Roman" w:hAnsi="Times New Roman"/>
          <w:color w:val="000000"/>
          <w:sz w:val="28"/>
          <w:lang w:val="ru-RU"/>
        </w:rPr>
        <w:t>признавать возможность существования разных точек зрения;</w:t>
      </w:r>
    </w:p>
    <w:p w14:paraId="1AAC28CB">
      <w:pPr>
        <w:numPr>
          <w:ilvl w:val="0"/>
          <w:numId w:val="13"/>
        </w:numPr>
        <w:spacing w:after="0" w:line="264" w:lineRule="auto"/>
        <w:jc w:val="both"/>
        <w:rPr>
          <w:lang w:val="ru-RU"/>
        </w:rPr>
      </w:pPr>
      <w:r>
        <w:rPr>
          <w:rFonts w:ascii="Times New Roman" w:hAnsi="Times New Roman"/>
          <w:color w:val="000000"/>
          <w:sz w:val="28"/>
          <w:lang w:val="ru-RU"/>
        </w:rPr>
        <w:t>корректно и аргументированно высказывать своё мнение;</w:t>
      </w:r>
    </w:p>
    <w:p w14:paraId="59A5C15F">
      <w:pPr>
        <w:numPr>
          <w:ilvl w:val="0"/>
          <w:numId w:val="13"/>
        </w:numPr>
        <w:spacing w:after="0" w:line="264" w:lineRule="auto"/>
        <w:jc w:val="both"/>
        <w:rPr>
          <w:lang w:val="ru-RU"/>
        </w:rPr>
      </w:pPr>
      <w:r>
        <w:rPr>
          <w:rFonts w:ascii="Times New Roman" w:hAnsi="Times New Roman"/>
          <w:color w:val="000000"/>
          <w:sz w:val="28"/>
          <w:lang w:val="ru-RU"/>
        </w:rPr>
        <w:t>строить речевое высказывание в соответствии с поставленной задачей;</w:t>
      </w:r>
    </w:p>
    <w:p w14:paraId="46F83A3E">
      <w:pPr>
        <w:numPr>
          <w:ilvl w:val="0"/>
          <w:numId w:val="13"/>
        </w:numPr>
        <w:spacing w:after="0" w:line="264" w:lineRule="auto"/>
        <w:jc w:val="both"/>
        <w:rPr>
          <w:lang w:val="ru-RU"/>
        </w:rPr>
      </w:pPr>
      <w:r>
        <w:rPr>
          <w:rFonts w:ascii="Times New Roman" w:hAnsi="Times New Roman"/>
          <w:color w:val="000000"/>
          <w:sz w:val="28"/>
          <w:lang w:val="ru-RU"/>
        </w:rPr>
        <w:t>создавать устные и письменные тексты (описание, рассуждение, повествование);</w:t>
      </w:r>
    </w:p>
    <w:p w14:paraId="3BDF4978">
      <w:pPr>
        <w:numPr>
          <w:ilvl w:val="0"/>
          <w:numId w:val="13"/>
        </w:numPr>
        <w:spacing w:after="0" w:line="264" w:lineRule="auto"/>
        <w:jc w:val="both"/>
      </w:pPr>
      <w:r>
        <w:rPr>
          <w:rFonts w:ascii="Times New Roman" w:hAnsi="Times New Roman"/>
          <w:color w:val="000000"/>
          <w:sz w:val="28"/>
        </w:rPr>
        <w:t>подготавливать небольшие публичные выступления;</w:t>
      </w:r>
    </w:p>
    <w:p w14:paraId="00125E7C">
      <w:pPr>
        <w:numPr>
          <w:ilvl w:val="0"/>
          <w:numId w:val="13"/>
        </w:numPr>
        <w:spacing w:after="0" w:line="264" w:lineRule="auto"/>
        <w:jc w:val="both"/>
        <w:rPr>
          <w:lang w:val="ru-RU"/>
        </w:rPr>
      </w:pPr>
      <w:r>
        <w:rPr>
          <w:rFonts w:ascii="Times New Roman" w:hAnsi="Times New Roman"/>
          <w:color w:val="000000"/>
          <w:sz w:val="28"/>
          <w:lang w:val="ru-RU"/>
        </w:rPr>
        <w:t>подбирать иллюстративный материал (рисунки, фото, плакаты) к тексту выступления.</w:t>
      </w:r>
    </w:p>
    <w:p w14:paraId="5BBF5F03">
      <w:pPr>
        <w:spacing w:after="0" w:line="264" w:lineRule="auto"/>
        <w:ind w:left="120"/>
        <w:jc w:val="both"/>
        <w:rPr>
          <w:lang w:val="ru-RU"/>
        </w:rPr>
      </w:pPr>
    </w:p>
    <w:p w14:paraId="57ACD71F">
      <w:pPr>
        <w:spacing w:after="0" w:line="264" w:lineRule="auto"/>
        <w:ind w:left="120"/>
        <w:jc w:val="both"/>
        <w:rPr>
          <w:lang w:val="ru-RU"/>
        </w:rPr>
      </w:pPr>
      <w:r>
        <w:rPr>
          <w:rFonts w:ascii="Times New Roman" w:hAnsi="Times New Roman"/>
          <w:b/>
          <w:color w:val="000000"/>
          <w:sz w:val="28"/>
          <w:lang w:val="ru-RU"/>
        </w:rPr>
        <w:t>Регулятивные универсальные учебные действия</w:t>
      </w:r>
    </w:p>
    <w:p w14:paraId="1CC5B05B">
      <w:pPr>
        <w:spacing w:after="0" w:line="264" w:lineRule="auto"/>
        <w:ind w:left="120"/>
        <w:jc w:val="both"/>
        <w:rPr>
          <w:lang w:val="ru-RU"/>
        </w:rPr>
      </w:pPr>
    </w:p>
    <w:p w14:paraId="670B62B5">
      <w:pPr>
        <w:spacing w:after="0" w:line="264" w:lineRule="auto"/>
        <w:ind w:left="120"/>
        <w:jc w:val="both"/>
        <w:rPr>
          <w:lang w:val="ru-RU"/>
        </w:rPr>
      </w:pPr>
      <w:r>
        <w:rPr>
          <w:rFonts w:ascii="Times New Roman" w:hAnsi="Times New Roman"/>
          <w:b/>
          <w:color w:val="000000"/>
          <w:sz w:val="28"/>
          <w:lang w:val="ru-RU"/>
        </w:rPr>
        <w:t>Самоорганизация:</w:t>
      </w:r>
    </w:p>
    <w:p w14:paraId="3AD696D1">
      <w:pPr>
        <w:numPr>
          <w:ilvl w:val="0"/>
          <w:numId w:val="14"/>
        </w:numPr>
        <w:spacing w:after="0" w:line="264" w:lineRule="auto"/>
        <w:jc w:val="both"/>
        <w:rPr>
          <w:lang w:val="ru-RU"/>
        </w:rPr>
      </w:pPr>
      <w:r>
        <w:rPr>
          <w:rFonts w:ascii="Times New Roman" w:hAnsi="Times New Roman"/>
          <w:color w:val="000000"/>
          <w:sz w:val="28"/>
          <w:lang w:val="ru-RU"/>
        </w:rPr>
        <w:t>планировать действия по решению учебной задачи для получения результата;</w:t>
      </w:r>
    </w:p>
    <w:p w14:paraId="55649A54">
      <w:pPr>
        <w:numPr>
          <w:ilvl w:val="0"/>
          <w:numId w:val="14"/>
        </w:numPr>
        <w:spacing w:after="0" w:line="264" w:lineRule="auto"/>
        <w:jc w:val="both"/>
      </w:pPr>
      <w:r>
        <w:rPr>
          <w:rFonts w:ascii="Times New Roman" w:hAnsi="Times New Roman"/>
          <w:color w:val="000000"/>
          <w:sz w:val="28"/>
        </w:rPr>
        <w:t>выстраивать последовательность выбранных действий.</w:t>
      </w:r>
    </w:p>
    <w:p w14:paraId="0F817085">
      <w:pPr>
        <w:spacing w:after="0" w:line="264" w:lineRule="auto"/>
        <w:ind w:left="120"/>
        <w:jc w:val="both"/>
      </w:pPr>
      <w:r>
        <w:rPr>
          <w:rFonts w:ascii="Times New Roman" w:hAnsi="Times New Roman"/>
          <w:b/>
          <w:color w:val="000000"/>
          <w:sz w:val="28"/>
        </w:rPr>
        <w:t>Самоконтроль:</w:t>
      </w:r>
    </w:p>
    <w:p w14:paraId="73C65649">
      <w:pPr>
        <w:numPr>
          <w:ilvl w:val="0"/>
          <w:numId w:val="15"/>
        </w:numPr>
        <w:spacing w:after="0" w:line="264" w:lineRule="auto"/>
        <w:jc w:val="both"/>
        <w:rPr>
          <w:lang w:val="ru-RU"/>
        </w:rPr>
      </w:pPr>
      <w:r>
        <w:rPr>
          <w:rFonts w:ascii="Times New Roman" w:hAnsi="Times New Roman"/>
          <w:color w:val="000000"/>
          <w:sz w:val="28"/>
          <w:lang w:val="ru-RU"/>
        </w:rPr>
        <w:t>устанавливать причины успеха/неудач учебной деятельности;</w:t>
      </w:r>
    </w:p>
    <w:p w14:paraId="1AE922A9">
      <w:pPr>
        <w:numPr>
          <w:ilvl w:val="0"/>
          <w:numId w:val="15"/>
        </w:numPr>
        <w:spacing w:after="0" w:line="264" w:lineRule="auto"/>
        <w:jc w:val="both"/>
        <w:rPr>
          <w:lang w:val="ru-RU"/>
        </w:rPr>
      </w:pPr>
      <w:r>
        <w:rPr>
          <w:rFonts w:ascii="Times New Roman" w:hAnsi="Times New Roman"/>
          <w:color w:val="000000"/>
          <w:sz w:val="28"/>
          <w:lang w:val="ru-RU"/>
        </w:rPr>
        <w:t>корректировать свои учебные действия для преодоления ошибок.</w:t>
      </w:r>
    </w:p>
    <w:p w14:paraId="7CE375D9">
      <w:pPr>
        <w:spacing w:after="0" w:line="264" w:lineRule="auto"/>
        <w:ind w:left="120"/>
        <w:jc w:val="both"/>
      </w:pPr>
      <w:r>
        <w:rPr>
          <w:rFonts w:ascii="Times New Roman" w:hAnsi="Times New Roman"/>
          <w:b/>
          <w:color w:val="000000"/>
          <w:sz w:val="28"/>
        </w:rPr>
        <w:t>Совместная деятельность</w:t>
      </w:r>
    </w:p>
    <w:p w14:paraId="3D2CF879">
      <w:pPr>
        <w:numPr>
          <w:ilvl w:val="0"/>
          <w:numId w:val="16"/>
        </w:numPr>
        <w:spacing w:after="0" w:line="264" w:lineRule="auto"/>
        <w:jc w:val="both"/>
        <w:rPr>
          <w:lang w:val="ru-RU"/>
        </w:rPr>
      </w:pPr>
      <w:r>
        <w:rPr>
          <w:rFonts w:ascii="Times New Roman" w:hAnsi="Times New Roman"/>
          <w:color w:val="000000"/>
          <w:sz w:val="28"/>
          <w:lang w:val="ru-RU"/>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01451081">
      <w:pPr>
        <w:numPr>
          <w:ilvl w:val="0"/>
          <w:numId w:val="16"/>
        </w:numPr>
        <w:spacing w:after="0" w:line="264" w:lineRule="auto"/>
        <w:jc w:val="both"/>
        <w:rPr>
          <w:lang w:val="ru-RU"/>
        </w:rPr>
      </w:pPr>
      <w:r>
        <w:rPr>
          <w:rFonts w:ascii="Times New Roman" w:hAnsi="Times New Roman"/>
          <w:color w:val="000000"/>
          <w:sz w:val="28"/>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5196D079">
      <w:pPr>
        <w:numPr>
          <w:ilvl w:val="0"/>
          <w:numId w:val="16"/>
        </w:numPr>
        <w:spacing w:after="0" w:line="264" w:lineRule="auto"/>
        <w:jc w:val="both"/>
        <w:rPr>
          <w:lang w:val="ru-RU"/>
        </w:rPr>
      </w:pPr>
      <w:r>
        <w:rPr>
          <w:rFonts w:ascii="Times New Roman" w:hAnsi="Times New Roman"/>
          <w:color w:val="000000"/>
          <w:sz w:val="28"/>
          <w:lang w:val="ru-RU"/>
        </w:rPr>
        <w:t>проявлять готовность руководить, выполнять поручения, подчиняться;</w:t>
      </w:r>
    </w:p>
    <w:p w14:paraId="21C880DC">
      <w:pPr>
        <w:numPr>
          <w:ilvl w:val="0"/>
          <w:numId w:val="16"/>
        </w:numPr>
        <w:spacing w:after="0" w:line="264" w:lineRule="auto"/>
        <w:jc w:val="both"/>
        <w:rPr>
          <w:lang w:val="ru-RU"/>
        </w:rPr>
      </w:pPr>
      <w:r>
        <w:rPr>
          <w:rFonts w:ascii="Times New Roman" w:hAnsi="Times New Roman"/>
          <w:color w:val="000000"/>
          <w:sz w:val="28"/>
          <w:lang w:val="ru-RU"/>
        </w:rPr>
        <w:t>ответственно выполнять свою часть работы;</w:t>
      </w:r>
    </w:p>
    <w:p w14:paraId="24044121">
      <w:pPr>
        <w:numPr>
          <w:ilvl w:val="0"/>
          <w:numId w:val="16"/>
        </w:numPr>
        <w:spacing w:after="0" w:line="264" w:lineRule="auto"/>
        <w:jc w:val="both"/>
        <w:rPr>
          <w:lang w:val="ru-RU"/>
        </w:rPr>
      </w:pPr>
      <w:r>
        <w:rPr>
          <w:rFonts w:ascii="Times New Roman" w:hAnsi="Times New Roman"/>
          <w:color w:val="000000"/>
          <w:sz w:val="28"/>
          <w:lang w:val="ru-RU"/>
        </w:rPr>
        <w:t>оценивать свой вклад в общий результат;</w:t>
      </w:r>
    </w:p>
    <w:p w14:paraId="52435439">
      <w:pPr>
        <w:numPr>
          <w:ilvl w:val="0"/>
          <w:numId w:val="16"/>
        </w:numPr>
        <w:spacing w:after="0" w:line="264" w:lineRule="auto"/>
        <w:jc w:val="both"/>
        <w:rPr>
          <w:lang w:val="ru-RU"/>
        </w:rPr>
      </w:pPr>
      <w:r>
        <w:rPr>
          <w:rFonts w:ascii="Times New Roman" w:hAnsi="Times New Roman"/>
          <w:color w:val="000000"/>
          <w:sz w:val="28"/>
          <w:lang w:val="ru-RU"/>
        </w:rPr>
        <w:t>выполнять совместные проектные задания с использованием предложенного образца.</w:t>
      </w:r>
    </w:p>
    <w:p w14:paraId="7C02E240">
      <w:pPr>
        <w:spacing w:after="0" w:line="264" w:lineRule="auto"/>
        <w:ind w:left="120"/>
        <w:jc w:val="both"/>
        <w:rPr>
          <w:lang w:val="ru-RU"/>
        </w:rPr>
      </w:pPr>
    </w:p>
    <w:p w14:paraId="15AE9F66">
      <w:pPr>
        <w:spacing w:after="0" w:line="264" w:lineRule="auto"/>
        <w:ind w:left="120"/>
        <w:jc w:val="both"/>
        <w:rPr>
          <w:lang w:val="ru-RU"/>
        </w:rPr>
      </w:pPr>
      <w:r>
        <w:rPr>
          <w:rFonts w:ascii="Times New Roman" w:hAnsi="Times New Roman"/>
          <w:b/>
          <w:color w:val="000000"/>
          <w:sz w:val="28"/>
          <w:lang w:val="ru-RU"/>
        </w:rPr>
        <w:t>ПРЕДМЕТНЫЕ РЕЗУЛЬТАТЫ</w:t>
      </w:r>
    </w:p>
    <w:p w14:paraId="6725C021">
      <w:pPr>
        <w:spacing w:after="0" w:line="264" w:lineRule="auto"/>
        <w:ind w:left="120"/>
        <w:jc w:val="both"/>
        <w:rPr>
          <w:lang w:val="ru-RU"/>
        </w:rPr>
      </w:pPr>
    </w:p>
    <w:p w14:paraId="2E48950B">
      <w:pPr>
        <w:spacing w:after="0" w:line="264" w:lineRule="auto"/>
        <w:ind w:firstLine="600"/>
        <w:jc w:val="both"/>
        <w:rPr>
          <w:lang w:val="ru-RU"/>
        </w:rPr>
      </w:pPr>
      <w:r>
        <w:rPr>
          <w:rFonts w:ascii="Times New Roman" w:hAnsi="Times New Roman"/>
          <w:color w:val="000000"/>
          <w:sz w:val="28"/>
          <w:lang w:val="ru-RU"/>
        </w:rPr>
        <w:t>Предметные результаты по учебному предмету «Иностранный (немецкий)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ее составляющих – речевой, языковой, социокультурной, компенсаторной, метапредметной (учебно-познавательной).</w:t>
      </w:r>
    </w:p>
    <w:p w14:paraId="318AA5C8">
      <w:pPr>
        <w:spacing w:after="0" w:line="264" w:lineRule="auto"/>
        <w:ind w:firstLine="600"/>
        <w:jc w:val="both"/>
        <w:rPr>
          <w:lang w:val="ru-RU"/>
        </w:rPr>
      </w:pPr>
      <w:r>
        <w:rPr>
          <w:rFonts w:ascii="Times New Roman" w:hAnsi="Times New Roman"/>
          <w:color w:val="000000"/>
          <w:sz w:val="28"/>
          <w:lang w:val="ru-RU"/>
        </w:rPr>
        <w:t xml:space="preserve">К концу обучения </w:t>
      </w:r>
      <w:r>
        <w:rPr>
          <w:rFonts w:ascii="Times New Roman" w:hAnsi="Times New Roman"/>
          <w:b/>
          <w:i/>
          <w:color w:val="000000"/>
          <w:sz w:val="28"/>
          <w:lang w:val="ru-RU"/>
        </w:rPr>
        <w:t>во 2 классе</w:t>
      </w:r>
      <w:r>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иностранному (немецкому) языку:</w:t>
      </w:r>
    </w:p>
    <w:p w14:paraId="2F06BAE1">
      <w:pPr>
        <w:spacing w:after="0" w:line="264" w:lineRule="auto"/>
        <w:ind w:left="120"/>
        <w:jc w:val="both"/>
        <w:rPr>
          <w:lang w:val="ru-RU"/>
        </w:rPr>
      </w:pPr>
    </w:p>
    <w:p w14:paraId="303C1FAF">
      <w:pPr>
        <w:spacing w:after="0" w:line="264" w:lineRule="auto"/>
        <w:ind w:left="120"/>
        <w:jc w:val="both"/>
        <w:rPr>
          <w:lang w:val="ru-RU"/>
        </w:rPr>
      </w:pPr>
      <w:r>
        <w:rPr>
          <w:rFonts w:ascii="Times New Roman" w:hAnsi="Times New Roman"/>
          <w:b/>
          <w:color w:val="000000"/>
          <w:sz w:val="28"/>
          <w:lang w:val="ru-RU"/>
        </w:rPr>
        <w:t>Коммуникативные умения</w:t>
      </w:r>
    </w:p>
    <w:p w14:paraId="0D983D2A">
      <w:pPr>
        <w:spacing w:after="0" w:line="264" w:lineRule="auto"/>
        <w:ind w:firstLine="600"/>
        <w:jc w:val="both"/>
        <w:rPr>
          <w:lang w:val="ru-RU"/>
        </w:rPr>
      </w:pPr>
      <w:r>
        <w:rPr>
          <w:rFonts w:ascii="Times New Roman" w:hAnsi="Times New Roman"/>
          <w:i/>
          <w:color w:val="000000"/>
          <w:sz w:val="28"/>
          <w:lang w:val="ru-RU"/>
        </w:rPr>
        <w:t>Говорение:</w:t>
      </w:r>
    </w:p>
    <w:p w14:paraId="246F3DC4">
      <w:pPr>
        <w:spacing w:after="0" w:line="264" w:lineRule="auto"/>
        <w:ind w:firstLine="600"/>
        <w:jc w:val="both"/>
        <w:rPr>
          <w:lang w:val="ru-RU"/>
        </w:rPr>
      </w:pPr>
      <w:r>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p w14:paraId="5AA142F2">
      <w:pPr>
        <w:spacing w:after="0" w:line="264" w:lineRule="auto"/>
        <w:ind w:firstLine="600"/>
        <w:jc w:val="both"/>
        <w:rPr>
          <w:lang w:val="ru-RU"/>
        </w:rPr>
      </w:pPr>
      <w:r>
        <w:rPr>
          <w:rFonts w:ascii="Times New Roman" w:hAnsi="Times New Roman"/>
          <w:color w:val="000000"/>
          <w:sz w:val="28"/>
          <w:lang w:val="ru-RU"/>
        </w:rPr>
        <w:t>создавать монологические высказывания (описание, повествование/рассказ), используя вербальные и (или) зрительные опоры (объём монологического высказывания – не менее 3 фраз).</w:t>
      </w:r>
    </w:p>
    <w:p w14:paraId="77922756">
      <w:pPr>
        <w:spacing w:after="0" w:line="264" w:lineRule="auto"/>
        <w:ind w:firstLine="600"/>
        <w:jc w:val="both"/>
        <w:rPr>
          <w:lang w:val="ru-RU"/>
        </w:rPr>
      </w:pPr>
      <w:r>
        <w:rPr>
          <w:rFonts w:ascii="Times New Roman" w:hAnsi="Times New Roman"/>
          <w:i/>
          <w:color w:val="000000"/>
          <w:sz w:val="28"/>
          <w:lang w:val="ru-RU"/>
        </w:rPr>
        <w:t>Аудирование:</w:t>
      </w:r>
    </w:p>
    <w:p w14:paraId="3CFBFDE3">
      <w:pPr>
        <w:spacing w:after="0" w:line="264" w:lineRule="auto"/>
        <w:ind w:firstLine="600"/>
        <w:jc w:val="both"/>
        <w:rPr>
          <w:lang w:val="ru-RU"/>
        </w:rPr>
      </w:pPr>
      <w:r>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14:paraId="2A47B9D2">
      <w:pPr>
        <w:spacing w:after="0" w:line="264" w:lineRule="auto"/>
        <w:ind w:firstLine="600"/>
        <w:jc w:val="both"/>
        <w:rPr>
          <w:lang w:val="ru-RU"/>
        </w:rPr>
      </w:pPr>
      <w:r>
        <w:rPr>
          <w:rFonts w:ascii="Times New Roman" w:hAnsi="Times New Roman"/>
          <w:i/>
          <w:color w:val="000000"/>
          <w:sz w:val="28"/>
          <w:lang w:val="ru-RU"/>
        </w:rPr>
        <w:t>Смысловое чтение:</w:t>
      </w:r>
    </w:p>
    <w:p w14:paraId="1CB0644A">
      <w:pPr>
        <w:spacing w:after="0" w:line="264" w:lineRule="auto"/>
        <w:ind w:firstLine="600"/>
        <w:jc w:val="both"/>
        <w:rPr>
          <w:lang w:val="ru-RU"/>
        </w:rPr>
      </w:pPr>
      <w:r>
        <w:rPr>
          <w:rFonts w:ascii="Times New Roman" w:hAnsi="Times New Roman"/>
          <w:color w:val="000000"/>
          <w:sz w:val="28"/>
          <w:lang w:val="ru-RU"/>
        </w:rPr>
        <w:t>читать вслух и понимать учебные и адаптированные аутентичные тексты объёмом до 60 слов, построенные на изученном языковом материале, с соблюдением правил чтения и соответствующей интонацией, обеспечивая восприятие читаемого слушателями текста;</w:t>
      </w:r>
    </w:p>
    <w:p w14:paraId="36042ACC">
      <w:pPr>
        <w:spacing w:after="0" w:line="264" w:lineRule="auto"/>
        <w:ind w:firstLine="600"/>
        <w:jc w:val="both"/>
        <w:rPr>
          <w:lang w:val="ru-RU"/>
        </w:rPr>
      </w:pPr>
      <w:r>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14:paraId="58EAABA0">
      <w:pPr>
        <w:spacing w:after="0" w:line="264" w:lineRule="auto"/>
        <w:ind w:firstLine="600"/>
        <w:jc w:val="both"/>
        <w:rPr>
          <w:lang w:val="ru-RU"/>
        </w:rPr>
      </w:pPr>
      <w:r>
        <w:rPr>
          <w:rFonts w:ascii="Times New Roman" w:hAnsi="Times New Roman"/>
          <w:i/>
          <w:color w:val="000000"/>
          <w:sz w:val="28"/>
          <w:lang w:val="ru-RU"/>
        </w:rPr>
        <w:t>Письмо:</w:t>
      </w:r>
    </w:p>
    <w:p w14:paraId="3DC6F8F5">
      <w:pPr>
        <w:spacing w:after="0" w:line="264" w:lineRule="auto"/>
        <w:ind w:firstLine="600"/>
        <w:jc w:val="both"/>
        <w:rPr>
          <w:lang w:val="ru-RU"/>
        </w:rPr>
      </w:pPr>
      <w:r>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14:paraId="1549B50F">
      <w:pPr>
        <w:spacing w:after="0" w:line="264" w:lineRule="auto"/>
        <w:ind w:firstLine="600"/>
        <w:jc w:val="both"/>
        <w:rPr>
          <w:lang w:val="ru-RU"/>
        </w:rPr>
      </w:pPr>
      <w:r>
        <w:rPr>
          <w:rFonts w:ascii="Times New Roman" w:hAnsi="Times New Roman"/>
          <w:color w:val="000000"/>
          <w:sz w:val="28"/>
          <w:lang w:val="ru-RU"/>
        </w:rPr>
        <w:t>писать с использованием образца короткие поздравления с праздниками.</w:t>
      </w:r>
    </w:p>
    <w:p w14:paraId="47B3C30F">
      <w:pPr>
        <w:spacing w:after="0" w:line="264" w:lineRule="auto"/>
        <w:ind w:left="120"/>
        <w:jc w:val="both"/>
        <w:rPr>
          <w:lang w:val="ru-RU"/>
        </w:rPr>
      </w:pPr>
      <w:r>
        <w:rPr>
          <w:rFonts w:ascii="Times New Roman" w:hAnsi="Times New Roman"/>
          <w:b/>
          <w:color w:val="000000"/>
          <w:sz w:val="28"/>
          <w:lang w:val="ru-RU"/>
        </w:rPr>
        <w:t>Языковые знания и навыки</w:t>
      </w:r>
    </w:p>
    <w:p w14:paraId="564F02A5">
      <w:pPr>
        <w:spacing w:after="0" w:line="264" w:lineRule="auto"/>
        <w:ind w:firstLine="600"/>
        <w:jc w:val="both"/>
        <w:rPr>
          <w:lang w:val="ru-RU"/>
        </w:rPr>
      </w:pPr>
      <w:r>
        <w:rPr>
          <w:rFonts w:ascii="Times New Roman" w:hAnsi="Times New Roman"/>
          <w:i/>
          <w:color w:val="000000"/>
          <w:sz w:val="28"/>
          <w:lang w:val="ru-RU"/>
        </w:rPr>
        <w:t>Фонетическая сторона речи:</w:t>
      </w:r>
    </w:p>
    <w:p w14:paraId="302558DF">
      <w:pPr>
        <w:spacing w:after="0" w:line="264" w:lineRule="auto"/>
        <w:ind w:firstLine="600"/>
        <w:jc w:val="both"/>
        <w:rPr>
          <w:lang w:val="ru-RU"/>
        </w:rPr>
      </w:pPr>
      <w:r>
        <w:rPr>
          <w:rFonts w:ascii="Times New Roman" w:hAnsi="Times New Roman"/>
          <w:color w:val="000000"/>
          <w:sz w:val="28"/>
          <w:lang w:val="ru-RU"/>
        </w:rPr>
        <w:t>различать на слух, без ошибок произносить слова с правильным ударением и фразы с соблюдением их ритмико-интонационных особенностей;</w:t>
      </w:r>
    </w:p>
    <w:p w14:paraId="23CF3031">
      <w:pPr>
        <w:spacing w:after="0" w:line="264" w:lineRule="auto"/>
        <w:ind w:firstLine="600"/>
        <w:jc w:val="both"/>
        <w:rPr>
          <w:lang w:val="ru-RU"/>
        </w:rPr>
      </w:pPr>
      <w:r>
        <w:rPr>
          <w:rFonts w:ascii="Times New Roman" w:hAnsi="Times New Roman"/>
          <w:color w:val="000000"/>
          <w:sz w:val="28"/>
          <w:lang w:val="ru-RU"/>
        </w:rPr>
        <w:t>называть буквы немецкого алфавита языка в правильной последовательности и графически корректно воспроизводить все буквы алфавита;</w:t>
      </w:r>
    </w:p>
    <w:p w14:paraId="5E787EB9">
      <w:pPr>
        <w:spacing w:after="0" w:line="264" w:lineRule="auto"/>
        <w:ind w:firstLine="600"/>
        <w:jc w:val="both"/>
        <w:rPr>
          <w:lang w:val="ru-RU"/>
        </w:rPr>
      </w:pPr>
      <w:r>
        <w:rPr>
          <w:rFonts w:ascii="Times New Roman" w:hAnsi="Times New Roman"/>
          <w:color w:val="000000"/>
          <w:sz w:val="28"/>
          <w:lang w:val="ru-RU"/>
        </w:rPr>
        <w:t>правильно читать основные дифтонги и сочетания согласных;</w:t>
      </w:r>
    </w:p>
    <w:p w14:paraId="4FA25E84">
      <w:pPr>
        <w:spacing w:after="0" w:line="264" w:lineRule="auto"/>
        <w:ind w:firstLine="600"/>
        <w:jc w:val="both"/>
        <w:rPr>
          <w:lang w:val="ru-RU"/>
        </w:rPr>
      </w:pPr>
      <w:r>
        <w:rPr>
          <w:rFonts w:ascii="Times New Roman" w:hAnsi="Times New Roman"/>
          <w:color w:val="000000"/>
          <w:sz w:val="28"/>
          <w:lang w:val="ru-RU"/>
        </w:rPr>
        <w:t>выделять некоторые звуко-буквенные сочетания при анализе знакомых слов;</w:t>
      </w:r>
    </w:p>
    <w:p w14:paraId="2310C998">
      <w:pPr>
        <w:spacing w:after="0" w:line="264" w:lineRule="auto"/>
        <w:ind w:firstLine="600"/>
        <w:jc w:val="both"/>
        <w:rPr>
          <w:lang w:val="ru-RU"/>
        </w:rPr>
      </w:pPr>
      <w:r>
        <w:rPr>
          <w:rFonts w:ascii="Times New Roman" w:hAnsi="Times New Roman"/>
          <w:color w:val="000000"/>
          <w:sz w:val="28"/>
          <w:lang w:val="ru-RU"/>
        </w:rPr>
        <w:t>читать вслух новые слова согласно основным правилам чтения;</w:t>
      </w:r>
    </w:p>
    <w:p w14:paraId="56128550">
      <w:pPr>
        <w:spacing w:after="0" w:line="264" w:lineRule="auto"/>
        <w:ind w:firstLine="600"/>
        <w:jc w:val="both"/>
        <w:rPr>
          <w:lang w:val="ru-RU"/>
        </w:rPr>
      </w:pPr>
      <w:r>
        <w:rPr>
          <w:rFonts w:ascii="Times New Roman" w:hAnsi="Times New Roman"/>
          <w:i/>
          <w:color w:val="000000"/>
          <w:sz w:val="28"/>
          <w:lang w:val="ru-RU"/>
        </w:rPr>
        <w:t>Графика, орфография и пунктуация:</w:t>
      </w:r>
    </w:p>
    <w:p w14:paraId="1F9137A4">
      <w:pPr>
        <w:spacing w:after="0" w:line="264" w:lineRule="auto"/>
        <w:ind w:firstLine="600"/>
        <w:jc w:val="both"/>
        <w:rPr>
          <w:lang w:val="ru-RU"/>
        </w:rPr>
      </w:pPr>
      <w:r>
        <w:rPr>
          <w:rFonts w:ascii="Times New Roman" w:hAnsi="Times New Roman"/>
          <w:color w:val="000000"/>
          <w:sz w:val="28"/>
          <w:lang w:val="ru-RU"/>
        </w:rPr>
        <w:t>правильно писать изученные слова;</w:t>
      </w:r>
    </w:p>
    <w:p w14:paraId="21103F6F">
      <w:pPr>
        <w:spacing w:after="0" w:line="264" w:lineRule="auto"/>
        <w:ind w:firstLine="600"/>
        <w:jc w:val="both"/>
        <w:rPr>
          <w:lang w:val="ru-RU"/>
        </w:rPr>
      </w:pPr>
      <w:r>
        <w:rPr>
          <w:rFonts w:ascii="Times New Roman" w:hAnsi="Times New Roman"/>
          <w:color w:val="000000"/>
          <w:sz w:val="28"/>
          <w:lang w:val="ru-RU"/>
        </w:rPr>
        <w:t>правильно расставлять знаки препинания (точку, вопросительный и восклицательный знаки в конце предложения).</w:t>
      </w:r>
    </w:p>
    <w:p w14:paraId="075E494A">
      <w:pPr>
        <w:spacing w:after="0" w:line="264" w:lineRule="auto"/>
        <w:ind w:firstLine="600"/>
        <w:jc w:val="both"/>
        <w:rPr>
          <w:lang w:val="ru-RU"/>
        </w:rPr>
      </w:pPr>
      <w:r>
        <w:rPr>
          <w:rFonts w:ascii="Times New Roman" w:hAnsi="Times New Roman"/>
          <w:i/>
          <w:color w:val="000000"/>
          <w:sz w:val="28"/>
          <w:lang w:val="ru-RU"/>
        </w:rPr>
        <w:t>Лексическая сторона речи:</w:t>
      </w:r>
    </w:p>
    <w:p w14:paraId="472E45B1">
      <w:pPr>
        <w:spacing w:after="0" w:line="264" w:lineRule="auto"/>
        <w:ind w:firstLine="600"/>
        <w:jc w:val="both"/>
        <w:rPr>
          <w:lang w:val="ru-RU"/>
        </w:rPr>
      </w:pPr>
      <w:r>
        <w:rPr>
          <w:rFonts w:ascii="Times New Roman" w:hAnsi="Times New Roman"/>
          <w:color w:val="000000"/>
          <w:sz w:val="28"/>
          <w:lang w:val="ru-RU"/>
        </w:rPr>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w:t>
      </w:r>
    </w:p>
    <w:p w14:paraId="55347EC7">
      <w:pPr>
        <w:spacing w:after="0" w:line="264" w:lineRule="auto"/>
        <w:ind w:firstLine="600"/>
        <w:jc w:val="both"/>
        <w:rPr>
          <w:lang w:val="ru-RU"/>
        </w:rPr>
      </w:pPr>
      <w:r>
        <w:rPr>
          <w:rFonts w:ascii="Times New Roman" w:hAnsi="Times New Roman"/>
          <w:color w:val="000000"/>
          <w:sz w:val="28"/>
          <w:lang w:val="ru-RU"/>
        </w:rPr>
        <w:t>распознавать с помощью языковой догадки интернациональные слова (</w:t>
      </w:r>
      <w:r>
        <w:rPr>
          <w:rFonts w:ascii="Times New Roman" w:hAnsi="Times New Roman"/>
          <w:color w:val="000000"/>
          <w:sz w:val="28"/>
        </w:rPr>
        <w:t>der</w:t>
      </w:r>
      <w:r>
        <w:rPr>
          <w:rFonts w:ascii="Times New Roman" w:hAnsi="Times New Roman"/>
          <w:color w:val="000000"/>
          <w:sz w:val="28"/>
          <w:lang w:val="ru-RU"/>
        </w:rPr>
        <w:t xml:space="preserve"> </w:t>
      </w:r>
      <w:r>
        <w:rPr>
          <w:rFonts w:ascii="Times New Roman" w:hAnsi="Times New Roman"/>
          <w:color w:val="000000"/>
          <w:sz w:val="28"/>
        </w:rPr>
        <w:t>Film</w:t>
      </w:r>
      <w:r>
        <w:rPr>
          <w:rFonts w:ascii="Times New Roman" w:hAnsi="Times New Roman"/>
          <w:color w:val="000000"/>
          <w:sz w:val="28"/>
          <w:lang w:val="ru-RU"/>
        </w:rPr>
        <w:t xml:space="preserve">, </w:t>
      </w:r>
      <w:r>
        <w:rPr>
          <w:rFonts w:ascii="Times New Roman" w:hAnsi="Times New Roman"/>
          <w:color w:val="000000"/>
          <w:sz w:val="28"/>
        </w:rPr>
        <w:t>das</w:t>
      </w:r>
      <w:r>
        <w:rPr>
          <w:rFonts w:ascii="Times New Roman" w:hAnsi="Times New Roman"/>
          <w:color w:val="000000"/>
          <w:sz w:val="28"/>
          <w:lang w:val="ru-RU"/>
        </w:rPr>
        <w:t xml:space="preserve"> </w:t>
      </w:r>
      <w:r>
        <w:rPr>
          <w:rFonts w:ascii="Times New Roman" w:hAnsi="Times New Roman"/>
          <w:color w:val="000000"/>
          <w:sz w:val="28"/>
        </w:rPr>
        <w:t>Kino</w:t>
      </w:r>
      <w:r>
        <w:rPr>
          <w:rFonts w:ascii="Times New Roman" w:hAnsi="Times New Roman"/>
          <w:color w:val="000000"/>
          <w:sz w:val="28"/>
          <w:lang w:val="ru-RU"/>
        </w:rPr>
        <w:t>).</w:t>
      </w:r>
    </w:p>
    <w:p w14:paraId="59F06C36">
      <w:pPr>
        <w:spacing w:after="0" w:line="264" w:lineRule="auto"/>
        <w:ind w:firstLine="600"/>
        <w:jc w:val="both"/>
        <w:rPr>
          <w:lang w:val="ru-RU"/>
        </w:rPr>
      </w:pPr>
      <w:r>
        <w:rPr>
          <w:rFonts w:ascii="Times New Roman" w:hAnsi="Times New Roman"/>
          <w:i/>
          <w:color w:val="000000"/>
          <w:sz w:val="28"/>
          <w:lang w:val="ru-RU"/>
        </w:rPr>
        <w:t>Грамматическая сторона речи:</w:t>
      </w:r>
    </w:p>
    <w:p w14:paraId="77743E3D">
      <w:pPr>
        <w:spacing w:after="0" w:line="264" w:lineRule="auto"/>
        <w:ind w:firstLine="600"/>
        <w:jc w:val="both"/>
        <w:rPr>
          <w:lang w:val="ru-RU"/>
        </w:rPr>
      </w:pPr>
      <w:r>
        <w:rPr>
          <w:rFonts w:ascii="Times New Roman" w:hAnsi="Times New Roman"/>
          <w:color w:val="000000"/>
          <w:sz w:val="28"/>
          <w:lang w:val="ru-RU"/>
        </w:rPr>
        <w:t>Распознавать и употреблять в устной и письменной речи изученные морфологические формы и синтаксические конструкции немецкого языка:</w:t>
      </w:r>
    </w:p>
    <w:p w14:paraId="41849635">
      <w:pPr>
        <w:spacing w:after="0" w:line="264" w:lineRule="auto"/>
        <w:ind w:firstLine="600"/>
        <w:jc w:val="both"/>
        <w:rPr>
          <w:lang w:val="ru-RU"/>
        </w:rPr>
      </w:pPr>
      <w:r>
        <w:rPr>
          <w:rFonts w:ascii="Times New Roman" w:hAnsi="Times New Roman"/>
          <w:color w:val="000000"/>
          <w:sz w:val="28"/>
          <w:lang w:val="ru-RU"/>
        </w:rPr>
        <w:t xml:space="preserve">основные коммуникативные типы предложений: повествовательные (утвердительные, отрицательные (с </w:t>
      </w:r>
      <w:r>
        <w:rPr>
          <w:rFonts w:ascii="Times New Roman" w:hAnsi="Times New Roman"/>
          <w:color w:val="000000"/>
          <w:sz w:val="28"/>
        </w:rPr>
        <w:t>nicht</w:t>
      </w:r>
      <w:r>
        <w:rPr>
          <w:rFonts w:ascii="Times New Roman" w:hAnsi="Times New Roman"/>
          <w:color w:val="000000"/>
          <w:sz w:val="28"/>
          <w:lang w:val="ru-RU"/>
        </w:rPr>
        <w:t>), вопросительные (общий, специальный вопросы);</w:t>
      </w:r>
    </w:p>
    <w:p w14:paraId="16834666">
      <w:pPr>
        <w:spacing w:after="0" w:line="264" w:lineRule="auto"/>
        <w:ind w:firstLine="600"/>
        <w:jc w:val="both"/>
        <w:rPr>
          <w:lang w:val="ru-RU"/>
        </w:rPr>
      </w:pPr>
      <w:r>
        <w:rPr>
          <w:rFonts w:ascii="Times New Roman" w:hAnsi="Times New Roman"/>
          <w:color w:val="000000"/>
          <w:sz w:val="28"/>
          <w:lang w:val="ru-RU"/>
        </w:rPr>
        <w:t>нераспространённые и распространённые простые предложения;</w:t>
      </w:r>
    </w:p>
    <w:p w14:paraId="4530740C">
      <w:pPr>
        <w:spacing w:after="0" w:line="264" w:lineRule="auto"/>
        <w:ind w:firstLine="600"/>
        <w:jc w:val="both"/>
        <w:rPr>
          <w:lang w:val="ru-RU"/>
        </w:rPr>
      </w:pPr>
      <w:r>
        <w:rPr>
          <w:rFonts w:ascii="Times New Roman" w:hAnsi="Times New Roman"/>
          <w:color w:val="000000"/>
          <w:sz w:val="28"/>
          <w:lang w:val="ru-RU"/>
        </w:rPr>
        <w:t>предложения с простым глагольным сказуемым, с составным именным сказуемым и с простым составным глагольным сказуемым;</w:t>
      </w:r>
    </w:p>
    <w:p w14:paraId="6EE0C4A7">
      <w:pPr>
        <w:spacing w:after="0" w:line="264" w:lineRule="auto"/>
        <w:ind w:firstLine="600"/>
        <w:jc w:val="both"/>
        <w:rPr>
          <w:lang w:val="ru-RU"/>
        </w:rPr>
      </w:pPr>
      <w:r>
        <w:rPr>
          <w:rFonts w:ascii="Times New Roman" w:hAnsi="Times New Roman"/>
          <w:color w:val="000000"/>
          <w:sz w:val="28"/>
          <w:lang w:val="ru-RU"/>
        </w:rPr>
        <w:t xml:space="preserve">спряжение глаголов </w:t>
      </w:r>
      <w:r>
        <w:rPr>
          <w:rFonts w:ascii="Times New Roman" w:hAnsi="Times New Roman"/>
          <w:color w:val="000000"/>
          <w:sz w:val="28"/>
        </w:rPr>
        <w:t>sein</w:t>
      </w:r>
      <w:r>
        <w:rPr>
          <w:rFonts w:ascii="Times New Roman" w:hAnsi="Times New Roman"/>
          <w:color w:val="000000"/>
          <w:sz w:val="28"/>
          <w:lang w:val="ru-RU"/>
        </w:rPr>
        <w:t xml:space="preserve">, </w:t>
      </w:r>
      <w:r>
        <w:rPr>
          <w:rFonts w:ascii="Times New Roman" w:hAnsi="Times New Roman"/>
          <w:color w:val="000000"/>
          <w:sz w:val="28"/>
        </w:rPr>
        <w:t>haben</w:t>
      </w:r>
      <w:r>
        <w:rPr>
          <w:rFonts w:ascii="Times New Roman" w:hAnsi="Times New Roman"/>
          <w:color w:val="000000"/>
          <w:sz w:val="28"/>
          <w:lang w:val="ru-RU"/>
        </w:rPr>
        <w:t xml:space="preserve">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sens</w:t>
      </w:r>
      <w:r>
        <w:rPr>
          <w:rFonts w:ascii="Times New Roman" w:hAnsi="Times New Roman"/>
          <w:color w:val="000000"/>
          <w:sz w:val="28"/>
          <w:lang w:val="ru-RU"/>
        </w:rPr>
        <w:t>;</w:t>
      </w:r>
    </w:p>
    <w:p w14:paraId="3FE521C5">
      <w:pPr>
        <w:spacing w:after="0" w:line="264" w:lineRule="auto"/>
        <w:ind w:firstLine="600"/>
        <w:jc w:val="both"/>
        <w:rPr>
          <w:lang w:val="ru-RU"/>
        </w:rPr>
      </w:pPr>
      <w:r>
        <w:rPr>
          <w:rFonts w:ascii="Times New Roman" w:hAnsi="Times New Roman"/>
          <w:color w:val="000000"/>
          <w:sz w:val="28"/>
          <w:lang w:val="ru-RU"/>
        </w:rPr>
        <w:t xml:space="preserve">спряжение некоторых глаголов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sens</w:t>
      </w:r>
      <w:r>
        <w:rPr>
          <w:rFonts w:ascii="Times New Roman" w:hAnsi="Times New Roman"/>
          <w:color w:val="000000"/>
          <w:sz w:val="28"/>
          <w:lang w:val="ru-RU"/>
        </w:rPr>
        <w:t>, в том числе с изменением корневой гласной (</w:t>
      </w:r>
      <w:r>
        <w:rPr>
          <w:rFonts w:ascii="Times New Roman" w:hAnsi="Times New Roman"/>
          <w:color w:val="000000"/>
          <w:sz w:val="28"/>
        </w:rPr>
        <w:t>fahren</w:t>
      </w:r>
      <w:r>
        <w:rPr>
          <w:rFonts w:ascii="Times New Roman" w:hAnsi="Times New Roman"/>
          <w:color w:val="000000"/>
          <w:sz w:val="28"/>
          <w:lang w:val="ru-RU"/>
        </w:rPr>
        <w:t xml:space="preserve">, </w:t>
      </w:r>
      <w:r>
        <w:rPr>
          <w:rFonts w:ascii="Times New Roman" w:hAnsi="Times New Roman"/>
          <w:color w:val="000000"/>
          <w:sz w:val="28"/>
        </w:rPr>
        <w:t>tragen</w:t>
      </w:r>
      <w:r>
        <w:rPr>
          <w:rFonts w:ascii="Times New Roman" w:hAnsi="Times New Roman"/>
          <w:color w:val="000000"/>
          <w:sz w:val="28"/>
          <w:lang w:val="ru-RU"/>
        </w:rPr>
        <w:t xml:space="preserve">, </w:t>
      </w:r>
      <w:r>
        <w:rPr>
          <w:rFonts w:ascii="Times New Roman" w:hAnsi="Times New Roman"/>
          <w:color w:val="000000"/>
          <w:sz w:val="28"/>
        </w:rPr>
        <w:t>lesen</w:t>
      </w:r>
      <w:r>
        <w:rPr>
          <w:rFonts w:ascii="Times New Roman" w:hAnsi="Times New Roman"/>
          <w:color w:val="000000"/>
          <w:sz w:val="28"/>
          <w:lang w:val="ru-RU"/>
        </w:rPr>
        <w:t xml:space="preserve">, </w:t>
      </w:r>
      <w:r>
        <w:rPr>
          <w:rFonts w:ascii="Times New Roman" w:hAnsi="Times New Roman"/>
          <w:color w:val="000000"/>
          <w:sz w:val="28"/>
        </w:rPr>
        <w:t>sprechen</w:t>
      </w:r>
      <w:r>
        <w:rPr>
          <w:rFonts w:ascii="Times New Roman" w:hAnsi="Times New Roman"/>
          <w:color w:val="000000"/>
          <w:sz w:val="28"/>
          <w:lang w:val="ru-RU"/>
        </w:rPr>
        <w:t>), кроме 2-го лица мн. числа;</w:t>
      </w:r>
    </w:p>
    <w:p w14:paraId="544D5A02">
      <w:pPr>
        <w:spacing w:after="0" w:line="264" w:lineRule="auto"/>
        <w:ind w:firstLine="600"/>
        <w:jc w:val="both"/>
        <w:rPr>
          <w:lang w:val="ru-RU"/>
        </w:rPr>
      </w:pPr>
      <w:r>
        <w:rPr>
          <w:rFonts w:ascii="Times New Roman" w:hAnsi="Times New Roman"/>
          <w:color w:val="000000"/>
          <w:sz w:val="28"/>
          <w:lang w:val="ru-RU"/>
        </w:rPr>
        <w:t xml:space="preserve">модальные глаголы </w:t>
      </w:r>
      <w:r>
        <w:rPr>
          <w:rFonts w:ascii="Times New Roman" w:hAnsi="Times New Roman"/>
          <w:color w:val="000000"/>
          <w:sz w:val="28"/>
        </w:rPr>
        <w:t>k</w:t>
      </w:r>
      <w:r>
        <w:rPr>
          <w:rFonts w:ascii="Times New Roman" w:hAnsi="Times New Roman"/>
          <w:color w:val="000000"/>
          <w:sz w:val="28"/>
          <w:lang w:val="ru-RU"/>
        </w:rPr>
        <w:t>ö</w:t>
      </w:r>
      <w:r>
        <w:rPr>
          <w:rFonts w:ascii="Times New Roman" w:hAnsi="Times New Roman"/>
          <w:color w:val="000000"/>
          <w:sz w:val="28"/>
        </w:rPr>
        <w:t>nnen</w:t>
      </w:r>
      <w:r>
        <w:rPr>
          <w:rFonts w:ascii="Times New Roman" w:hAnsi="Times New Roman"/>
          <w:color w:val="000000"/>
          <w:sz w:val="28"/>
          <w:lang w:val="ru-RU"/>
        </w:rPr>
        <w:t xml:space="preserve">, </w:t>
      </w:r>
      <w:r>
        <w:rPr>
          <w:rFonts w:ascii="Times New Roman" w:hAnsi="Times New Roman"/>
          <w:color w:val="000000"/>
          <w:sz w:val="28"/>
        </w:rPr>
        <w:t>m</w:t>
      </w:r>
      <w:r>
        <w:rPr>
          <w:rFonts w:ascii="Times New Roman" w:hAnsi="Times New Roman"/>
          <w:color w:val="000000"/>
          <w:sz w:val="28"/>
          <w:lang w:val="ru-RU"/>
        </w:rPr>
        <w:t>ö</w:t>
      </w:r>
      <w:r>
        <w:rPr>
          <w:rFonts w:ascii="Times New Roman" w:hAnsi="Times New Roman"/>
          <w:color w:val="000000"/>
          <w:sz w:val="28"/>
        </w:rPr>
        <w:t>gen</w:t>
      </w:r>
      <w:r>
        <w:rPr>
          <w:rFonts w:ascii="Times New Roman" w:hAnsi="Times New Roman"/>
          <w:color w:val="000000"/>
          <w:sz w:val="28"/>
          <w:lang w:val="ru-RU"/>
        </w:rPr>
        <w:t xml:space="preserve">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sens</w:t>
      </w:r>
      <w:r>
        <w:rPr>
          <w:rFonts w:ascii="Times New Roman" w:hAnsi="Times New Roman"/>
          <w:color w:val="000000"/>
          <w:sz w:val="28"/>
          <w:lang w:val="ru-RU"/>
        </w:rPr>
        <w:t>; порядок слов в предложении с модальным глаголом;</w:t>
      </w:r>
    </w:p>
    <w:p w14:paraId="3682D798">
      <w:pPr>
        <w:spacing w:after="0" w:line="264" w:lineRule="auto"/>
        <w:ind w:firstLine="600"/>
        <w:jc w:val="both"/>
        <w:rPr>
          <w:lang w:val="ru-RU"/>
        </w:rPr>
      </w:pPr>
      <w:r>
        <w:rPr>
          <w:rFonts w:ascii="Times New Roman" w:hAnsi="Times New Roman"/>
          <w:color w:val="000000"/>
          <w:sz w:val="28"/>
          <w:lang w:val="ru-RU"/>
        </w:rPr>
        <w:t>имена существительные с определённым и неопределённым артиклем (наиболее распространённые случаи употребления), род имён существительных;</w:t>
      </w:r>
    </w:p>
    <w:p w14:paraId="5495A607">
      <w:pPr>
        <w:spacing w:after="0" w:line="264" w:lineRule="auto"/>
        <w:ind w:firstLine="600"/>
        <w:jc w:val="both"/>
        <w:rPr>
          <w:lang w:val="ru-RU"/>
        </w:rPr>
      </w:pPr>
      <w:r>
        <w:rPr>
          <w:rFonts w:ascii="Times New Roman" w:hAnsi="Times New Roman"/>
          <w:color w:val="000000"/>
          <w:sz w:val="28"/>
          <w:lang w:val="ru-RU"/>
        </w:rPr>
        <w:t>существительные в именительном и винительном падежах;</w:t>
      </w:r>
    </w:p>
    <w:p w14:paraId="0C0F4325">
      <w:pPr>
        <w:spacing w:after="0" w:line="264" w:lineRule="auto"/>
        <w:ind w:firstLine="600"/>
        <w:jc w:val="both"/>
        <w:rPr>
          <w:lang w:val="ru-RU"/>
        </w:rPr>
      </w:pPr>
      <w:r>
        <w:rPr>
          <w:rFonts w:ascii="Times New Roman" w:hAnsi="Times New Roman"/>
          <w:color w:val="000000"/>
          <w:sz w:val="28"/>
          <w:lang w:val="ru-RU"/>
        </w:rPr>
        <w:t>имена собственные (антропонимы) в родительном падеже;</w:t>
      </w:r>
    </w:p>
    <w:p w14:paraId="408FABCC">
      <w:pPr>
        <w:spacing w:after="0" w:line="264" w:lineRule="auto"/>
        <w:ind w:firstLine="600"/>
        <w:jc w:val="both"/>
        <w:rPr>
          <w:lang w:val="ru-RU"/>
        </w:rPr>
      </w:pPr>
      <w:r>
        <w:rPr>
          <w:rFonts w:ascii="Times New Roman" w:hAnsi="Times New Roman"/>
          <w:color w:val="000000"/>
          <w:sz w:val="28"/>
          <w:lang w:val="ru-RU"/>
        </w:rPr>
        <w:t xml:space="preserve">6 личные (кроме </w:t>
      </w:r>
      <w:r>
        <w:rPr>
          <w:rFonts w:ascii="Times New Roman" w:hAnsi="Times New Roman"/>
          <w:color w:val="000000"/>
          <w:sz w:val="28"/>
        </w:rPr>
        <w:t>ihr</w:t>
      </w:r>
      <w:r>
        <w:rPr>
          <w:rFonts w:ascii="Times New Roman" w:hAnsi="Times New Roman"/>
          <w:color w:val="000000"/>
          <w:sz w:val="28"/>
          <w:lang w:val="ru-RU"/>
        </w:rPr>
        <w:t>) и притяжательные местоимения (</w:t>
      </w:r>
      <w:r>
        <w:rPr>
          <w:rFonts w:ascii="Times New Roman" w:hAnsi="Times New Roman"/>
          <w:color w:val="000000"/>
          <w:sz w:val="28"/>
        </w:rPr>
        <w:t>mein</w:t>
      </w:r>
      <w:r>
        <w:rPr>
          <w:rFonts w:ascii="Times New Roman" w:hAnsi="Times New Roman"/>
          <w:color w:val="000000"/>
          <w:sz w:val="28"/>
          <w:lang w:val="ru-RU"/>
        </w:rPr>
        <w:t xml:space="preserve">, </w:t>
      </w:r>
      <w:r>
        <w:rPr>
          <w:rFonts w:ascii="Times New Roman" w:hAnsi="Times New Roman"/>
          <w:color w:val="000000"/>
          <w:sz w:val="28"/>
        </w:rPr>
        <w:t>dein</w:t>
      </w:r>
      <w:r>
        <w:rPr>
          <w:rFonts w:ascii="Times New Roman" w:hAnsi="Times New Roman"/>
          <w:color w:val="000000"/>
          <w:sz w:val="28"/>
          <w:lang w:val="ru-RU"/>
        </w:rPr>
        <w:t>);</w:t>
      </w:r>
    </w:p>
    <w:p w14:paraId="62BE8447">
      <w:pPr>
        <w:spacing w:after="0" w:line="264" w:lineRule="auto"/>
        <w:ind w:firstLine="600"/>
        <w:jc w:val="both"/>
        <w:rPr>
          <w:lang w:val="ru-RU"/>
        </w:rPr>
      </w:pPr>
      <w:r>
        <w:rPr>
          <w:rFonts w:ascii="Times New Roman" w:hAnsi="Times New Roman"/>
          <w:color w:val="000000"/>
          <w:sz w:val="28"/>
          <w:lang w:val="ru-RU"/>
        </w:rPr>
        <w:t>количественные числительные (1–12);</w:t>
      </w:r>
    </w:p>
    <w:p w14:paraId="41E58976">
      <w:pPr>
        <w:spacing w:after="0" w:line="264" w:lineRule="auto"/>
        <w:ind w:firstLine="600"/>
        <w:jc w:val="both"/>
        <w:rPr>
          <w:lang w:val="ru-RU"/>
        </w:rPr>
      </w:pPr>
      <w:r>
        <w:rPr>
          <w:rFonts w:ascii="Times New Roman" w:hAnsi="Times New Roman"/>
          <w:color w:val="000000"/>
          <w:sz w:val="28"/>
          <w:lang w:val="ru-RU"/>
        </w:rPr>
        <w:t>вопросительные слова (</w:t>
      </w:r>
      <w:r>
        <w:rPr>
          <w:rFonts w:ascii="Times New Roman" w:hAnsi="Times New Roman"/>
          <w:color w:val="000000"/>
          <w:sz w:val="28"/>
        </w:rPr>
        <w:t>wer</w:t>
      </w:r>
      <w:r>
        <w:rPr>
          <w:rFonts w:ascii="Times New Roman" w:hAnsi="Times New Roman"/>
          <w:color w:val="000000"/>
          <w:sz w:val="28"/>
          <w:lang w:val="ru-RU"/>
        </w:rPr>
        <w:t xml:space="preserve">, </w:t>
      </w:r>
      <w:r>
        <w:rPr>
          <w:rFonts w:ascii="Times New Roman" w:hAnsi="Times New Roman"/>
          <w:color w:val="000000"/>
          <w:sz w:val="28"/>
        </w:rPr>
        <w:t>was</w:t>
      </w:r>
      <w:r>
        <w:rPr>
          <w:rFonts w:ascii="Times New Roman" w:hAnsi="Times New Roman"/>
          <w:color w:val="000000"/>
          <w:sz w:val="28"/>
          <w:lang w:val="ru-RU"/>
        </w:rPr>
        <w:t xml:space="preserve">, </w:t>
      </w:r>
      <w:r>
        <w:rPr>
          <w:rFonts w:ascii="Times New Roman" w:hAnsi="Times New Roman"/>
          <w:color w:val="000000"/>
          <w:sz w:val="28"/>
        </w:rPr>
        <w:t>woher</w:t>
      </w:r>
      <w:r>
        <w:rPr>
          <w:rFonts w:ascii="Times New Roman" w:hAnsi="Times New Roman"/>
          <w:color w:val="000000"/>
          <w:sz w:val="28"/>
          <w:lang w:val="ru-RU"/>
        </w:rPr>
        <w:t xml:space="preserve">, </w:t>
      </w:r>
      <w:r>
        <w:rPr>
          <w:rFonts w:ascii="Times New Roman" w:hAnsi="Times New Roman"/>
          <w:color w:val="000000"/>
          <w:sz w:val="28"/>
        </w:rPr>
        <w:t>wie</w:t>
      </w:r>
      <w:r>
        <w:rPr>
          <w:rFonts w:ascii="Times New Roman" w:hAnsi="Times New Roman"/>
          <w:color w:val="000000"/>
          <w:sz w:val="28"/>
          <w:lang w:val="ru-RU"/>
        </w:rPr>
        <w:t>);</w:t>
      </w:r>
    </w:p>
    <w:p w14:paraId="1DD73C66">
      <w:pPr>
        <w:spacing w:after="0" w:line="264" w:lineRule="auto"/>
        <w:ind w:firstLine="600"/>
        <w:jc w:val="both"/>
        <w:rPr>
          <w:lang w:val="ru-RU"/>
        </w:rPr>
      </w:pPr>
      <w:r>
        <w:rPr>
          <w:rFonts w:ascii="Times New Roman" w:hAnsi="Times New Roman"/>
          <w:color w:val="000000"/>
          <w:sz w:val="28"/>
          <w:lang w:val="ru-RU"/>
        </w:rPr>
        <w:t xml:space="preserve">союзы </w:t>
      </w:r>
      <w:r>
        <w:rPr>
          <w:rFonts w:ascii="Times New Roman" w:hAnsi="Times New Roman"/>
          <w:color w:val="000000"/>
          <w:sz w:val="28"/>
        </w:rPr>
        <w:t>und</w:t>
      </w:r>
      <w:r>
        <w:rPr>
          <w:rFonts w:ascii="Times New Roman" w:hAnsi="Times New Roman"/>
          <w:color w:val="000000"/>
          <w:sz w:val="28"/>
          <w:lang w:val="ru-RU"/>
        </w:rPr>
        <w:t xml:space="preserve">, </w:t>
      </w:r>
      <w:r>
        <w:rPr>
          <w:rFonts w:ascii="Times New Roman" w:hAnsi="Times New Roman"/>
          <w:color w:val="000000"/>
          <w:sz w:val="28"/>
        </w:rPr>
        <w:t>aber</w:t>
      </w:r>
      <w:r>
        <w:rPr>
          <w:rFonts w:ascii="Times New Roman" w:hAnsi="Times New Roman"/>
          <w:color w:val="000000"/>
          <w:sz w:val="28"/>
          <w:lang w:val="ru-RU"/>
        </w:rPr>
        <w:t xml:space="preserve"> (при однородных членах).</w:t>
      </w:r>
    </w:p>
    <w:p w14:paraId="6534E84C">
      <w:pPr>
        <w:spacing w:after="0" w:line="264" w:lineRule="auto"/>
        <w:ind w:left="120"/>
        <w:jc w:val="both"/>
        <w:rPr>
          <w:lang w:val="ru-RU"/>
        </w:rPr>
      </w:pPr>
      <w:r>
        <w:rPr>
          <w:rFonts w:ascii="Times New Roman" w:hAnsi="Times New Roman"/>
          <w:b/>
          <w:color w:val="000000"/>
          <w:sz w:val="28"/>
          <w:lang w:val="ru-RU"/>
        </w:rPr>
        <w:t>Социокультурные знания и умения</w:t>
      </w:r>
    </w:p>
    <w:p w14:paraId="39C0A43F">
      <w:pPr>
        <w:spacing w:after="0" w:line="264" w:lineRule="auto"/>
        <w:ind w:firstLine="600"/>
        <w:jc w:val="both"/>
        <w:rPr>
          <w:lang w:val="ru-RU"/>
        </w:rPr>
      </w:pPr>
      <w:r>
        <w:rPr>
          <w:rFonts w:ascii="Times New Roman" w:hAnsi="Times New Roman"/>
          <w:color w:val="000000"/>
          <w:sz w:val="28"/>
          <w:lang w:val="ru-RU"/>
        </w:rPr>
        <w:t>использовать некоторые социокультурные элементы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2E69C94C">
      <w:pPr>
        <w:spacing w:after="0" w:line="264" w:lineRule="auto"/>
        <w:ind w:firstLine="600"/>
        <w:jc w:val="both"/>
        <w:rPr>
          <w:lang w:val="ru-RU"/>
        </w:rPr>
      </w:pPr>
      <w:r>
        <w:rPr>
          <w:rFonts w:ascii="Times New Roman" w:hAnsi="Times New Roman"/>
          <w:color w:val="000000"/>
          <w:sz w:val="28"/>
          <w:lang w:val="ru-RU"/>
        </w:rPr>
        <w:t>знать название своей страны и страны/стран изучаемого языка, их столиц.</w:t>
      </w:r>
    </w:p>
    <w:p w14:paraId="2B5C3C3B">
      <w:pPr>
        <w:spacing w:after="0" w:line="264" w:lineRule="auto"/>
        <w:ind w:firstLine="600"/>
        <w:jc w:val="both"/>
        <w:rPr>
          <w:lang w:val="ru-RU"/>
        </w:rPr>
      </w:pPr>
      <w:r>
        <w:rPr>
          <w:rFonts w:ascii="Times New Roman" w:hAnsi="Times New Roman"/>
          <w:color w:val="000000"/>
          <w:sz w:val="28"/>
          <w:lang w:val="ru-RU"/>
        </w:rPr>
        <w:t xml:space="preserve">К концу обучения </w:t>
      </w:r>
      <w:r>
        <w:rPr>
          <w:rFonts w:ascii="Times New Roman" w:hAnsi="Times New Roman"/>
          <w:b/>
          <w:i/>
          <w:color w:val="000000"/>
          <w:sz w:val="28"/>
          <w:lang w:val="ru-RU"/>
        </w:rPr>
        <w:t>в 3 классе</w:t>
      </w:r>
      <w:r>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иностранному (немецкому) языку:</w:t>
      </w:r>
    </w:p>
    <w:p w14:paraId="0C7F7230">
      <w:pPr>
        <w:spacing w:after="0" w:line="264" w:lineRule="auto"/>
        <w:ind w:left="120"/>
        <w:jc w:val="both"/>
        <w:rPr>
          <w:lang w:val="ru-RU"/>
        </w:rPr>
      </w:pPr>
      <w:r>
        <w:rPr>
          <w:rFonts w:ascii="Times New Roman" w:hAnsi="Times New Roman"/>
          <w:b/>
          <w:color w:val="000000"/>
          <w:sz w:val="28"/>
          <w:lang w:val="ru-RU"/>
        </w:rPr>
        <w:t>Коммуникативные умения</w:t>
      </w:r>
    </w:p>
    <w:p w14:paraId="104C4B3F">
      <w:pPr>
        <w:spacing w:after="0" w:line="264" w:lineRule="auto"/>
        <w:ind w:firstLine="600"/>
        <w:jc w:val="both"/>
        <w:rPr>
          <w:lang w:val="ru-RU"/>
        </w:rPr>
      </w:pPr>
      <w:r>
        <w:rPr>
          <w:rFonts w:ascii="Times New Roman" w:hAnsi="Times New Roman"/>
          <w:i/>
          <w:color w:val="000000"/>
          <w:sz w:val="28"/>
          <w:lang w:val="ru-RU"/>
        </w:rPr>
        <w:t>Говорение:</w:t>
      </w:r>
    </w:p>
    <w:p w14:paraId="59EF5F04">
      <w:pPr>
        <w:spacing w:after="0" w:line="264" w:lineRule="auto"/>
        <w:ind w:firstLine="600"/>
        <w:jc w:val="both"/>
        <w:rPr>
          <w:lang w:val="ru-RU"/>
        </w:rPr>
      </w:pPr>
      <w:r>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с соблюдением норм речевого этикета, принятого в стране/странах изучаемого языка (до 4 реплик со стороны каждого собеседника);</w:t>
      </w:r>
    </w:p>
    <w:p w14:paraId="4F1CFFF5">
      <w:pPr>
        <w:spacing w:after="0" w:line="264" w:lineRule="auto"/>
        <w:ind w:firstLine="600"/>
        <w:jc w:val="both"/>
        <w:rPr>
          <w:lang w:val="ru-RU"/>
        </w:rPr>
      </w:pPr>
      <w:r>
        <w:rPr>
          <w:rFonts w:ascii="Times New Roman" w:hAnsi="Times New Roman"/>
          <w:color w:val="000000"/>
          <w:sz w:val="28"/>
          <w:lang w:val="ru-RU"/>
        </w:rPr>
        <w:t>создавать устные связные монологические высказывания (описание; повествование/рассказ) с вербальными и (или) зрительными опорами;</w:t>
      </w:r>
    </w:p>
    <w:p w14:paraId="26943C3D">
      <w:pPr>
        <w:spacing w:after="0" w:line="264" w:lineRule="auto"/>
        <w:ind w:firstLine="600"/>
        <w:jc w:val="both"/>
        <w:rPr>
          <w:lang w:val="ru-RU"/>
        </w:rPr>
      </w:pPr>
      <w:r>
        <w:rPr>
          <w:rFonts w:ascii="Times New Roman" w:hAnsi="Times New Roman"/>
          <w:color w:val="000000"/>
          <w:sz w:val="28"/>
          <w:lang w:val="ru-RU"/>
        </w:rPr>
        <w:t>пересказывать основное содержание прочитанного текста с вербальными и (или) зрительными опорами (объём монологического высказывания – не менее 4 фраз).</w:t>
      </w:r>
    </w:p>
    <w:p w14:paraId="1FD7A8A9">
      <w:pPr>
        <w:spacing w:after="0" w:line="264" w:lineRule="auto"/>
        <w:ind w:firstLine="600"/>
        <w:jc w:val="both"/>
        <w:rPr>
          <w:lang w:val="ru-RU"/>
        </w:rPr>
      </w:pPr>
      <w:r>
        <w:rPr>
          <w:rFonts w:ascii="Times New Roman" w:hAnsi="Times New Roman"/>
          <w:i/>
          <w:color w:val="000000"/>
          <w:sz w:val="28"/>
          <w:lang w:val="ru-RU"/>
        </w:rPr>
        <w:t>Аудирование:</w:t>
      </w:r>
    </w:p>
    <w:p w14:paraId="2F6E0D39">
      <w:pPr>
        <w:spacing w:after="0" w:line="264" w:lineRule="auto"/>
        <w:ind w:firstLine="600"/>
        <w:jc w:val="both"/>
        <w:rPr>
          <w:lang w:val="ru-RU"/>
        </w:rPr>
      </w:pPr>
      <w:r>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14:paraId="2BFE1588">
      <w:pPr>
        <w:spacing w:after="0" w:line="264" w:lineRule="auto"/>
        <w:ind w:firstLine="600"/>
        <w:jc w:val="both"/>
        <w:rPr>
          <w:lang w:val="ru-RU"/>
        </w:rPr>
      </w:pPr>
      <w:r>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4D8CC35E">
      <w:pPr>
        <w:spacing w:after="0" w:line="264" w:lineRule="auto"/>
        <w:ind w:firstLine="600"/>
        <w:jc w:val="both"/>
        <w:rPr>
          <w:lang w:val="ru-RU"/>
        </w:rPr>
      </w:pPr>
      <w:r>
        <w:rPr>
          <w:rFonts w:ascii="Times New Roman" w:hAnsi="Times New Roman"/>
          <w:i/>
          <w:color w:val="000000"/>
          <w:sz w:val="28"/>
          <w:lang w:val="ru-RU"/>
        </w:rPr>
        <w:t>Смысловое чтение:</w:t>
      </w:r>
    </w:p>
    <w:p w14:paraId="2C2FD97F">
      <w:pPr>
        <w:spacing w:after="0" w:line="264" w:lineRule="auto"/>
        <w:ind w:firstLine="600"/>
        <w:jc w:val="both"/>
        <w:rPr>
          <w:lang w:val="ru-RU"/>
        </w:rPr>
      </w:pPr>
      <w:r>
        <w:rPr>
          <w:rFonts w:ascii="Times New Roman" w:hAnsi="Times New Roman"/>
          <w:color w:val="000000"/>
          <w:sz w:val="28"/>
          <w:lang w:val="ru-RU"/>
        </w:rPr>
        <w:t>читать вслух и понимать учебные и адаптированные аутентичные тексты объёмом до 70 слов, построенные на изученном языковом материале, с соблюдением правил чтения и соответствующей интонацией, обеспечивая восприятие читаемого слушателями текста;</w:t>
      </w:r>
    </w:p>
    <w:p w14:paraId="42B7A9A3">
      <w:pPr>
        <w:spacing w:after="0" w:line="264" w:lineRule="auto"/>
        <w:ind w:firstLine="600"/>
        <w:jc w:val="both"/>
        <w:rPr>
          <w:lang w:val="ru-RU"/>
        </w:rPr>
      </w:pPr>
      <w:r>
        <w:rPr>
          <w:rFonts w:ascii="Times New Roman" w:hAnsi="Times New Roman"/>
          <w:color w:val="000000"/>
          <w:sz w:val="28"/>
          <w:lang w:val="ru-RU"/>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14:paraId="1AF3BD84">
      <w:pPr>
        <w:spacing w:after="0" w:line="264" w:lineRule="auto"/>
        <w:ind w:firstLine="600"/>
        <w:jc w:val="both"/>
        <w:rPr>
          <w:lang w:val="ru-RU"/>
        </w:rPr>
      </w:pPr>
      <w:r>
        <w:rPr>
          <w:rFonts w:ascii="Times New Roman" w:hAnsi="Times New Roman"/>
          <w:i/>
          <w:color w:val="000000"/>
          <w:sz w:val="28"/>
          <w:lang w:val="ru-RU"/>
        </w:rPr>
        <w:t>Письмо:</w:t>
      </w:r>
    </w:p>
    <w:p w14:paraId="13BA28A1">
      <w:pPr>
        <w:spacing w:after="0" w:line="264" w:lineRule="auto"/>
        <w:ind w:firstLine="600"/>
        <w:jc w:val="both"/>
        <w:rPr>
          <w:lang w:val="ru-RU"/>
        </w:rPr>
      </w:pPr>
      <w:r>
        <w:rPr>
          <w:rFonts w:ascii="Times New Roman" w:hAnsi="Times New Roman"/>
          <w:color w:val="000000"/>
          <w:sz w:val="28"/>
          <w:lang w:val="ru-RU"/>
        </w:rPr>
        <w:t>создавать подписи к иллюстрациям с пояснением, что на них изображено;</w:t>
      </w:r>
    </w:p>
    <w:p w14:paraId="67B55A63">
      <w:pPr>
        <w:spacing w:after="0" w:line="264" w:lineRule="auto"/>
        <w:ind w:firstLine="600"/>
        <w:jc w:val="both"/>
        <w:rPr>
          <w:lang w:val="ru-RU"/>
        </w:rPr>
      </w:pPr>
      <w:r>
        <w:rPr>
          <w:rFonts w:ascii="Times New Roman" w:hAnsi="Times New Roman"/>
          <w:color w:val="000000"/>
          <w:sz w:val="28"/>
          <w:lang w:val="ru-RU"/>
        </w:rPr>
        <w:t>заполнять простые анкеты и формуляры, сообщая о себе основные сведения (имя, фамилия, возраст, страна проживания, любимое занятие и другие) в соответствии с нормами, принятыми в стране/странах изучаемого языка;</w:t>
      </w:r>
    </w:p>
    <w:p w14:paraId="3359871F">
      <w:pPr>
        <w:spacing w:after="0" w:line="264" w:lineRule="auto"/>
        <w:ind w:firstLine="600"/>
        <w:jc w:val="both"/>
        <w:rPr>
          <w:lang w:val="ru-RU"/>
        </w:rPr>
      </w:pPr>
      <w:r>
        <w:rPr>
          <w:rFonts w:ascii="Times New Roman" w:hAnsi="Times New Roman"/>
          <w:color w:val="000000"/>
          <w:sz w:val="28"/>
          <w:lang w:val="ru-RU"/>
        </w:rPr>
        <w:t>писать с использованием образца короткие поздравления с праздниками (днём рождения, Новым годом, Рождеством) с выражением пожелания.</w:t>
      </w:r>
    </w:p>
    <w:p w14:paraId="0CA16D1B">
      <w:pPr>
        <w:spacing w:after="0" w:line="264" w:lineRule="auto"/>
        <w:ind w:left="120"/>
        <w:jc w:val="both"/>
        <w:rPr>
          <w:lang w:val="ru-RU"/>
        </w:rPr>
      </w:pPr>
      <w:r>
        <w:rPr>
          <w:rFonts w:ascii="Times New Roman" w:hAnsi="Times New Roman"/>
          <w:b/>
          <w:color w:val="000000"/>
          <w:sz w:val="28"/>
          <w:lang w:val="ru-RU"/>
        </w:rPr>
        <w:t>Языковые знания и навыки</w:t>
      </w:r>
    </w:p>
    <w:p w14:paraId="27E36B2B">
      <w:pPr>
        <w:spacing w:after="0" w:line="264" w:lineRule="auto"/>
        <w:ind w:firstLine="600"/>
        <w:jc w:val="both"/>
        <w:rPr>
          <w:lang w:val="ru-RU"/>
        </w:rPr>
      </w:pPr>
      <w:r>
        <w:rPr>
          <w:rFonts w:ascii="Times New Roman" w:hAnsi="Times New Roman"/>
          <w:i/>
          <w:color w:val="000000"/>
          <w:sz w:val="28"/>
          <w:lang w:val="ru-RU"/>
        </w:rPr>
        <w:t>Фонетическая сторона речи:</w:t>
      </w:r>
    </w:p>
    <w:p w14:paraId="5A93199A">
      <w:pPr>
        <w:spacing w:after="0" w:line="264" w:lineRule="auto"/>
        <w:ind w:firstLine="600"/>
        <w:jc w:val="both"/>
        <w:rPr>
          <w:lang w:val="ru-RU"/>
        </w:rPr>
      </w:pPr>
      <w:r>
        <w:rPr>
          <w:rFonts w:ascii="Times New Roman" w:hAnsi="Times New Roman"/>
          <w:color w:val="000000"/>
          <w:sz w:val="28"/>
          <w:lang w:val="ru-RU"/>
        </w:rPr>
        <w:t>различать на слух, без ошибок произносить слова с правильным ударением и фразы с соблюдением их ритмико-интонационных особенностей;</w:t>
      </w:r>
    </w:p>
    <w:p w14:paraId="5849FFA3">
      <w:pPr>
        <w:spacing w:after="0" w:line="264" w:lineRule="auto"/>
        <w:ind w:firstLine="600"/>
        <w:jc w:val="both"/>
        <w:rPr>
          <w:lang w:val="ru-RU"/>
        </w:rPr>
      </w:pPr>
      <w:r>
        <w:rPr>
          <w:rFonts w:ascii="Times New Roman" w:hAnsi="Times New Roman"/>
          <w:color w:val="000000"/>
          <w:sz w:val="28"/>
          <w:lang w:val="ru-RU"/>
        </w:rPr>
        <w:t>читать вслух слова согласно основным правилам чтения.</w:t>
      </w:r>
    </w:p>
    <w:p w14:paraId="29E0F020">
      <w:pPr>
        <w:spacing w:after="0" w:line="264" w:lineRule="auto"/>
        <w:ind w:firstLine="600"/>
        <w:jc w:val="both"/>
        <w:rPr>
          <w:lang w:val="ru-RU"/>
        </w:rPr>
      </w:pPr>
      <w:r>
        <w:rPr>
          <w:rFonts w:ascii="Times New Roman" w:hAnsi="Times New Roman"/>
          <w:i/>
          <w:color w:val="000000"/>
          <w:sz w:val="28"/>
          <w:lang w:val="ru-RU"/>
        </w:rPr>
        <w:t>Графика, орфография и пунктуация:</w:t>
      </w:r>
    </w:p>
    <w:p w14:paraId="3568C249">
      <w:pPr>
        <w:spacing w:after="0" w:line="264" w:lineRule="auto"/>
        <w:ind w:firstLine="600"/>
        <w:jc w:val="both"/>
        <w:rPr>
          <w:lang w:val="ru-RU"/>
        </w:rPr>
      </w:pPr>
      <w:r>
        <w:rPr>
          <w:rFonts w:ascii="Times New Roman" w:hAnsi="Times New Roman"/>
          <w:color w:val="000000"/>
          <w:sz w:val="28"/>
          <w:lang w:val="ru-RU"/>
        </w:rPr>
        <w:t>правильно писать изученные слова;</w:t>
      </w:r>
    </w:p>
    <w:p w14:paraId="0EF22903">
      <w:pPr>
        <w:spacing w:after="0" w:line="264" w:lineRule="auto"/>
        <w:ind w:firstLine="600"/>
        <w:jc w:val="both"/>
        <w:rPr>
          <w:lang w:val="ru-RU"/>
        </w:rPr>
      </w:pPr>
      <w:r>
        <w:rPr>
          <w:rFonts w:ascii="Times New Roman" w:hAnsi="Times New Roman"/>
          <w:color w:val="000000"/>
          <w:sz w:val="28"/>
          <w:lang w:val="ru-RU"/>
        </w:rPr>
        <w:t>правильно расставлять знаки препинания (точку, вопросительный и восклицательный знаки в конце предложения).</w:t>
      </w:r>
    </w:p>
    <w:p w14:paraId="7B1C1E4B">
      <w:pPr>
        <w:spacing w:after="0" w:line="264" w:lineRule="auto"/>
        <w:ind w:firstLine="600"/>
        <w:jc w:val="both"/>
        <w:rPr>
          <w:lang w:val="ru-RU"/>
        </w:rPr>
      </w:pPr>
      <w:r>
        <w:rPr>
          <w:rFonts w:ascii="Times New Roman" w:hAnsi="Times New Roman"/>
          <w:i/>
          <w:color w:val="000000"/>
          <w:sz w:val="28"/>
          <w:lang w:val="ru-RU"/>
        </w:rPr>
        <w:t>Лексическая сторона речи:</w:t>
      </w:r>
    </w:p>
    <w:p w14:paraId="00C32B05">
      <w:pPr>
        <w:spacing w:after="0" w:line="264" w:lineRule="auto"/>
        <w:ind w:firstLine="600"/>
        <w:jc w:val="both"/>
        <w:rPr>
          <w:lang w:val="ru-RU"/>
        </w:rPr>
      </w:pPr>
      <w:r>
        <w:rPr>
          <w:rFonts w:ascii="Times New Roman" w:hAnsi="Times New Roman"/>
          <w:color w:val="000000"/>
          <w:sz w:val="28"/>
          <w:lang w:val="ru-RU"/>
        </w:rPr>
        <w:t>распознавать и правильно употреблять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для 3 класса, включая освоенные в предшествующий год обучения 200 лексических единиц;</w:t>
      </w:r>
    </w:p>
    <w:p w14:paraId="5A561763">
      <w:pPr>
        <w:spacing w:after="0" w:line="264" w:lineRule="auto"/>
        <w:ind w:firstLine="600"/>
        <w:jc w:val="both"/>
        <w:rPr>
          <w:lang w:val="ru-RU"/>
        </w:rPr>
      </w:pPr>
      <w:r>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(числительные с суффиксами -</w:t>
      </w:r>
      <w:r>
        <w:rPr>
          <w:rFonts w:ascii="Times New Roman" w:hAnsi="Times New Roman"/>
          <w:color w:val="000000"/>
          <w:sz w:val="28"/>
        </w:rPr>
        <w:t>zehn</w:t>
      </w:r>
      <w:r>
        <w:rPr>
          <w:rFonts w:ascii="Times New Roman" w:hAnsi="Times New Roman"/>
          <w:color w:val="000000"/>
          <w:sz w:val="28"/>
          <w:lang w:val="ru-RU"/>
        </w:rPr>
        <w:t>, -</w:t>
      </w:r>
      <w:r>
        <w:rPr>
          <w:rFonts w:ascii="Times New Roman" w:hAnsi="Times New Roman"/>
          <w:color w:val="000000"/>
          <w:sz w:val="28"/>
        </w:rPr>
        <w:t>zig</w:t>
      </w:r>
      <w:r>
        <w:rPr>
          <w:rFonts w:ascii="Times New Roman" w:hAnsi="Times New Roman"/>
          <w:color w:val="000000"/>
          <w:sz w:val="28"/>
          <w:lang w:val="ru-RU"/>
        </w:rPr>
        <w:t>), в соответствии с решаемой коммуникативной задачей.</w:t>
      </w:r>
    </w:p>
    <w:p w14:paraId="33CC1020">
      <w:pPr>
        <w:spacing w:after="0" w:line="264" w:lineRule="auto"/>
        <w:ind w:firstLine="600"/>
        <w:jc w:val="both"/>
        <w:rPr>
          <w:lang w:val="ru-RU"/>
        </w:rPr>
      </w:pPr>
      <w:r>
        <w:rPr>
          <w:rFonts w:ascii="Times New Roman" w:hAnsi="Times New Roman"/>
          <w:i/>
          <w:color w:val="000000"/>
          <w:sz w:val="28"/>
          <w:lang w:val="ru-RU"/>
        </w:rPr>
        <w:t>Грамматическая сторона речи:</w:t>
      </w:r>
    </w:p>
    <w:p w14:paraId="369374CA">
      <w:pPr>
        <w:spacing w:after="0" w:line="264" w:lineRule="auto"/>
        <w:ind w:firstLine="600"/>
        <w:jc w:val="both"/>
        <w:rPr>
          <w:lang w:val="ru-RU"/>
        </w:rPr>
      </w:pPr>
      <w:r>
        <w:rPr>
          <w:rFonts w:ascii="Times New Roman" w:hAnsi="Times New Roman"/>
          <w:color w:val="000000"/>
          <w:sz w:val="28"/>
          <w:lang w:val="ru-RU"/>
        </w:rPr>
        <w:t>Распознавать и употреблять в устной и письменной речи изученные грамматические конструкции и морфологические формы немецкого языка:</w:t>
      </w:r>
    </w:p>
    <w:p w14:paraId="51F44911">
      <w:pPr>
        <w:spacing w:after="0" w:line="264" w:lineRule="auto"/>
        <w:ind w:firstLine="600"/>
        <w:jc w:val="both"/>
        <w:rPr>
          <w:lang w:val="ru-RU"/>
        </w:rPr>
      </w:pPr>
      <w:r>
        <w:rPr>
          <w:rFonts w:ascii="Times New Roman" w:hAnsi="Times New Roman"/>
          <w:color w:val="000000"/>
          <w:sz w:val="28"/>
          <w:lang w:val="ru-RU"/>
        </w:rPr>
        <w:t xml:space="preserve">основные коммуникативные типы предложений: повествовательные (утвердительные, отрицательные (с </w:t>
      </w:r>
      <w:r>
        <w:rPr>
          <w:rFonts w:ascii="Times New Roman" w:hAnsi="Times New Roman"/>
          <w:color w:val="000000"/>
          <w:sz w:val="28"/>
        </w:rPr>
        <w:t>kein</w:t>
      </w:r>
      <w:r>
        <w:rPr>
          <w:rFonts w:ascii="Times New Roman" w:hAnsi="Times New Roman"/>
          <w:color w:val="000000"/>
          <w:sz w:val="28"/>
          <w:lang w:val="ru-RU"/>
        </w:rPr>
        <w:t xml:space="preserve">), побудительные предложения (кроме вежливой формы с </w:t>
      </w:r>
      <w:r>
        <w:rPr>
          <w:rFonts w:ascii="Times New Roman" w:hAnsi="Times New Roman"/>
          <w:color w:val="000000"/>
          <w:sz w:val="28"/>
        </w:rPr>
        <w:t>Sie</w:t>
      </w:r>
      <w:r>
        <w:rPr>
          <w:rFonts w:ascii="Times New Roman" w:hAnsi="Times New Roman"/>
          <w:color w:val="000000"/>
          <w:sz w:val="28"/>
          <w:lang w:val="ru-RU"/>
        </w:rPr>
        <w:t>);</w:t>
      </w:r>
    </w:p>
    <w:p w14:paraId="23A3E94B">
      <w:pPr>
        <w:spacing w:after="0" w:line="264" w:lineRule="auto"/>
        <w:ind w:firstLine="600"/>
        <w:jc w:val="both"/>
        <w:rPr>
          <w:lang w:val="ru-RU"/>
        </w:rPr>
      </w:pPr>
      <w:r>
        <w:rPr>
          <w:rFonts w:ascii="Times New Roman" w:hAnsi="Times New Roman"/>
          <w:color w:val="000000"/>
          <w:sz w:val="28"/>
          <w:lang w:val="ru-RU"/>
        </w:rPr>
        <w:t xml:space="preserve">предложения с местоимением </w:t>
      </w:r>
      <w:r>
        <w:rPr>
          <w:rFonts w:ascii="Times New Roman" w:hAnsi="Times New Roman"/>
          <w:color w:val="000000"/>
          <w:sz w:val="28"/>
        </w:rPr>
        <w:t>es</w:t>
      </w:r>
      <w:r>
        <w:rPr>
          <w:rFonts w:ascii="Times New Roman" w:hAnsi="Times New Roman"/>
          <w:color w:val="000000"/>
          <w:sz w:val="28"/>
          <w:lang w:val="ru-RU"/>
        </w:rPr>
        <w:t xml:space="preserve"> и конструкцией </w:t>
      </w:r>
      <w:r>
        <w:rPr>
          <w:rFonts w:ascii="Times New Roman" w:hAnsi="Times New Roman"/>
          <w:color w:val="000000"/>
          <w:sz w:val="28"/>
        </w:rPr>
        <w:t>es</w:t>
      </w:r>
      <w:r>
        <w:rPr>
          <w:rFonts w:ascii="Times New Roman" w:hAnsi="Times New Roman"/>
          <w:color w:val="000000"/>
          <w:sz w:val="28"/>
          <w:lang w:val="ru-RU"/>
        </w:rPr>
        <w:t xml:space="preserve"> </w:t>
      </w:r>
      <w:r>
        <w:rPr>
          <w:rFonts w:ascii="Times New Roman" w:hAnsi="Times New Roman"/>
          <w:color w:val="000000"/>
          <w:sz w:val="28"/>
        </w:rPr>
        <w:t>gibt</w:t>
      </w:r>
      <w:r>
        <w:rPr>
          <w:rFonts w:ascii="Times New Roman" w:hAnsi="Times New Roman"/>
          <w:color w:val="000000"/>
          <w:sz w:val="28"/>
          <w:lang w:val="ru-RU"/>
        </w:rPr>
        <w:t>;</w:t>
      </w:r>
    </w:p>
    <w:p w14:paraId="6239AD19">
      <w:pPr>
        <w:spacing w:after="0" w:line="264" w:lineRule="auto"/>
        <w:ind w:firstLine="600"/>
        <w:jc w:val="both"/>
        <w:rPr>
          <w:lang w:val="ru-RU"/>
        </w:rPr>
      </w:pPr>
      <w:r>
        <w:rPr>
          <w:rFonts w:ascii="Times New Roman" w:hAnsi="Times New Roman"/>
          <w:color w:val="000000"/>
          <w:sz w:val="28"/>
          <w:lang w:val="ru-RU"/>
        </w:rPr>
        <w:t xml:space="preserve">спряжение глаголов </w:t>
      </w:r>
      <w:r>
        <w:rPr>
          <w:rFonts w:ascii="Times New Roman" w:hAnsi="Times New Roman"/>
          <w:color w:val="000000"/>
          <w:sz w:val="28"/>
        </w:rPr>
        <w:t>sein</w:t>
      </w:r>
      <w:r>
        <w:rPr>
          <w:rFonts w:ascii="Times New Roman" w:hAnsi="Times New Roman"/>
          <w:color w:val="000000"/>
          <w:sz w:val="28"/>
          <w:lang w:val="ru-RU"/>
        </w:rPr>
        <w:t xml:space="preserve">, </w:t>
      </w:r>
      <w:r>
        <w:rPr>
          <w:rFonts w:ascii="Times New Roman" w:hAnsi="Times New Roman"/>
          <w:color w:val="000000"/>
          <w:sz w:val="28"/>
        </w:rPr>
        <w:t>haben</w:t>
      </w:r>
      <w:r>
        <w:rPr>
          <w:rFonts w:ascii="Times New Roman" w:hAnsi="Times New Roman"/>
          <w:color w:val="000000"/>
          <w:sz w:val="28"/>
          <w:lang w:val="ru-RU"/>
        </w:rPr>
        <w:t xml:space="preserve">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teritum</w:t>
      </w:r>
      <w:r>
        <w:rPr>
          <w:rFonts w:ascii="Times New Roman" w:hAnsi="Times New Roman"/>
          <w:color w:val="000000"/>
          <w:sz w:val="28"/>
          <w:lang w:val="ru-RU"/>
        </w:rPr>
        <w:t>;</w:t>
      </w:r>
    </w:p>
    <w:p w14:paraId="59B28387">
      <w:pPr>
        <w:spacing w:after="0" w:line="264" w:lineRule="auto"/>
        <w:ind w:firstLine="600"/>
        <w:jc w:val="both"/>
        <w:rPr>
          <w:lang w:val="ru-RU"/>
        </w:rPr>
      </w:pPr>
      <w:r>
        <w:rPr>
          <w:rFonts w:ascii="Times New Roman" w:hAnsi="Times New Roman"/>
          <w:color w:val="000000"/>
          <w:sz w:val="28"/>
          <w:lang w:val="ru-RU"/>
        </w:rPr>
        <w:t xml:space="preserve">спряжение слабых и сильных глаголов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sens</w:t>
      </w:r>
      <w:r>
        <w:rPr>
          <w:rFonts w:ascii="Times New Roman" w:hAnsi="Times New Roman"/>
          <w:color w:val="000000"/>
          <w:sz w:val="28"/>
          <w:lang w:val="ru-RU"/>
        </w:rPr>
        <w:t xml:space="preserve"> (в том числе во 2-м лице мн. числа);</w:t>
      </w:r>
    </w:p>
    <w:p w14:paraId="306CBE04">
      <w:pPr>
        <w:spacing w:after="0" w:line="264" w:lineRule="auto"/>
        <w:ind w:firstLine="600"/>
        <w:jc w:val="both"/>
        <w:rPr>
          <w:lang w:val="ru-RU"/>
        </w:rPr>
      </w:pPr>
      <w:r>
        <w:rPr>
          <w:rFonts w:ascii="Times New Roman" w:hAnsi="Times New Roman"/>
          <w:color w:val="000000"/>
          <w:sz w:val="28"/>
          <w:lang w:val="ru-RU"/>
        </w:rPr>
        <w:t xml:space="preserve">употребление слабых и сильных глаголов в </w:t>
      </w:r>
      <w:r>
        <w:rPr>
          <w:rFonts w:ascii="Times New Roman" w:hAnsi="Times New Roman"/>
          <w:color w:val="000000"/>
          <w:sz w:val="28"/>
        </w:rPr>
        <w:t>Perfekt</w:t>
      </w:r>
      <w:r>
        <w:rPr>
          <w:rFonts w:ascii="Times New Roman" w:hAnsi="Times New Roman"/>
          <w:color w:val="000000"/>
          <w:sz w:val="28"/>
          <w:lang w:val="ru-RU"/>
        </w:rPr>
        <w:t>: повествовательные и вопросительные предложения (общий и специальный вопросы);</w:t>
      </w:r>
    </w:p>
    <w:p w14:paraId="56C26F7A">
      <w:pPr>
        <w:spacing w:after="0" w:line="264" w:lineRule="auto"/>
        <w:ind w:firstLine="600"/>
        <w:jc w:val="both"/>
        <w:rPr>
          <w:lang w:val="ru-RU"/>
        </w:rPr>
      </w:pPr>
      <w:r>
        <w:rPr>
          <w:rFonts w:ascii="Times New Roman" w:hAnsi="Times New Roman"/>
          <w:color w:val="000000"/>
          <w:sz w:val="28"/>
          <w:lang w:val="ru-RU"/>
        </w:rPr>
        <w:t xml:space="preserve">модальные глаголы </w:t>
      </w:r>
      <w:r>
        <w:rPr>
          <w:rFonts w:ascii="Times New Roman" w:hAnsi="Times New Roman"/>
          <w:color w:val="000000"/>
          <w:sz w:val="28"/>
        </w:rPr>
        <w:t>m</w:t>
      </w:r>
      <w:r>
        <w:rPr>
          <w:rFonts w:ascii="Times New Roman" w:hAnsi="Times New Roman"/>
          <w:color w:val="000000"/>
          <w:sz w:val="28"/>
          <w:lang w:val="ru-RU"/>
        </w:rPr>
        <w:t>ö</w:t>
      </w:r>
      <w:r>
        <w:rPr>
          <w:rFonts w:ascii="Times New Roman" w:hAnsi="Times New Roman"/>
          <w:color w:val="000000"/>
          <w:sz w:val="28"/>
        </w:rPr>
        <w:t>gen</w:t>
      </w:r>
      <w:r>
        <w:rPr>
          <w:rFonts w:ascii="Times New Roman" w:hAnsi="Times New Roman"/>
          <w:color w:val="000000"/>
          <w:sz w:val="28"/>
          <w:lang w:val="ru-RU"/>
        </w:rPr>
        <w:t xml:space="preserve"> (в форме </w:t>
      </w:r>
      <w:r>
        <w:rPr>
          <w:rFonts w:ascii="Times New Roman" w:hAnsi="Times New Roman"/>
          <w:color w:val="000000"/>
          <w:sz w:val="28"/>
        </w:rPr>
        <w:t>m</w:t>
      </w:r>
      <w:r>
        <w:rPr>
          <w:rFonts w:ascii="Times New Roman" w:hAnsi="Times New Roman"/>
          <w:color w:val="000000"/>
          <w:sz w:val="28"/>
          <w:lang w:val="ru-RU"/>
        </w:rPr>
        <w:t>ö</w:t>
      </w:r>
      <w:r>
        <w:rPr>
          <w:rFonts w:ascii="Times New Roman" w:hAnsi="Times New Roman"/>
          <w:color w:val="000000"/>
          <w:sz w:val="28"/>
        </w:rPr>
        <w:t>chte</w:t>
      </w:r>
      <w:r>
        <w:rPr>
          <w:rFonts w:ascii="Times New Roman" w:hAnsi="Times New Roman"/>
          <w:color w:val="000000"/>
          <w:sz w:val="28"/>
          <w:lang w:val="ru-RU"/>
        </w:rPr>
        <w:t xml:space="preserve">), </w:t>
      </w:r>
      <w:r>
        <w:rPr>
          <w:rFonts w:ascii="Times New Roman" w:hAnsi="Times New Roman"/>
          <w:color w:val="000000"/>
          <w:sz w:val="28"/>
        </w:rPr>
        <w:t>m</w:t>
      </w:r>
      <w:r>
        <w:rPr>
          <w:rFonts w:ascii="Times New Roman" w:hAnsi="Times New Roman"/>
          <w:color w:val="000000"/>
          <w:sz w:val="28"/>
          <w:lang w:val="ru-RU"/>
        </w:rPr>
        <w:t>ü</w:t>
      </w:r>
      <w:r>
        <w:rPr>
          <w:rFonts w:ascii="Times New Roman" w:hAnsi="Times New Roman"/>
          <w:color w:val="000000"/>
          <w:sz w:val="28"/>
        </w:rPr>
        <w:t>ssen</w:t>
      </w:r>
      <w:r>
        <w:rPr>
          <w:rFonts w:ascii="Times New Roman" w:hAnsi="Times New Roman"/>
          <w:color w:val="000000"/>
          <w:sz w:val="28"/>
          <w:lang w:val="ru-RU"/>
        </w:rPr>
        <w:t xml:space="preserve">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sens</w:t>
      </w:r>
      <w:r>
        <w:rPr>
          <w:rFonts w:ascii="Times New Roman" w:hAnsi="Times New Roman"/>
          <w:color w:val="000000"/>
          <w:sz w:val="28"/>
          <w:lang w:val="ru-RU"/>
        </w:rPr>
        <w:t>);</w:t>
      </w:r>
    </w:p>
    <w:p w14:paraId="7C3B74DB">
      <w:pPr>
        <w:spacing w:after="0" w:line="264" w:lineRule="auto"/>
        <w:ind w:firstLine="600"/>
        <w:jc w:val="both"/>
        <w:rPr>
          <w:lang w:val="ru-RU"/>
        </w:rPr>
      </w:pPr>
      <w:r>
        <w:rPr>
          <w:rFonts w:ascii="Times New Roman" w:hAnsi="Times New Roman"/>
          <w:color w:val="000000"/>
          <w:sz w:val="28"/>
          <w:lang w:val="ru-RU"/>
        </w:rPr>
        <w:t>множественное число имён существительных;</w:t>
      </w:r>
    </w:p>
    <w:p w14:paraId="0FFEF816">
      <w:pPr>
        <w:spacing w:after="0" w:line="264" w:lineRule="auto"/>
        <w:ind w:firstLine="600"/>
        <w:jc w:val="both"/>
        <w:rPr>
          <w:lang w:val="ru-RU"/>
        </w:rPr>
      </w:pPr>
      <w:r>
        <w:rPr>
          <w:rFonts w:ascii="Times New Roman" w:hAnsi="Times New Roman"/>
          <w:color w:val="000000"/>
          <w:sz w:val="28"/>
          <w:lang w:val="ru-RU"/>
        </w:rPr>
        <w:t>нулевой артикль с именами существительными (наиболее распространённые случаи употребления);</w:t>
      </w:r>
    </w:p>
    <w:p w14:paraId="438027A7">
      <w:pPr>
        <w:spacing w:after="0" w:line="264" w:lineRule="auto"/>
        <w:ind w:firstLine="600"/>
        <w:jc w:val="both"/>
        <w:rPr>
          <w:lang w:val="ru-RU"/>
        </w:rPr>
      </w:pPr>
      <w:r>
        <w:rPr>
          <w:rFonts w:ascii="Times New Roman" w:hAnsi="Times New Roman"/>
          <w:color w:val="000000"/>
          <w:sz w:val="28"/>
          <w:lang w:val="ru-RU"/>
        </w:rPr>
        <w:t>склонение имён существительных в единственном числе в именительном, дательном и винительном падежах;</w:t>
      </w:r>
    </w:p>
    <w:p w14:paraId="267E0C55">
      <w:pPr>
        <w:spacing w:after="0" w:line="264" w:lineRule="auto"/>
        <w:ind w:firstLine="600"/>
        <w:jc w:val="both"/>
        <w:rPr>
          <w:lang w:val="ru-RU"/>
        </w:rPr>
      </w:pPr>
      <w:r>
        <w:rPr>
          <w:rFonts w:ascii="Times New Roman" w:hAnsi="Times New Roman"/>
          <w:color w:val="000000"/>
          <w:sz w:val="28"/>
          <w:lang w:val="ru-RU"/>
        </w:rPr>
        <w:t>притяжательные местоимения (</w:t>
      </w:r>
      <w:r>
        <w:rPr>
          <w:rFonts w:ascii="Times New Roman" w:hAnsi="Times New Roman"/>
          <w:color w:val="000000"/>
          <w:sz w:val="28"/>
        </w:rPr>
        <w:t>sein</w:t>
      </w:r>
      <w:r>
        <w:rPr>
          <w:rFonts w:ascii="Times New Roman" w:hAnsi="Times New Roman"/>
          <w:color w:val="000000"/>
          <w:sz w:val="28"/>
          <w:lang w:val="ru-RU"/>
        </w:rPr>
        <w:t xml:space="preserve">, </w:t>
      </w:r>
      <w:r>
        <w:rPr>
          <w:rFonts w:ascii="Times New Roman" w:hAnsi="Times New Roman"/>
          <w:color w:val="000000"/>
          <w:sz w:val="28"/>
        </w:rPr>
        <w:t>ihr</w:t>
      </w:r>
      <w:r>
        <w:rPr>
          <w:rFonts w:ascii="Times New Roman" w:hAnsi="Times New Roman"/>
          <w:color w:val="000000"/>
          <w:sz w:val="28"/>
          <w:lang w:val="ru-RU"/>
        </w:rPr>
        <w:t xml:space="preserve">, </w:t>
      </w:r>
      <w:r>
        <w:rPr>
          <w:rFonts w:ascii="Times New Roman" w:hAnsi="Times New Roman"/>
          <w:color w:val="000000"/>
          <w:sz w:val="28"/>
        </w:rPr>
        <w:t>unser</w:t>
      </w:r>
      <w:r>
        <w:rPr>
          <w:rFonts w:ascii="Times New Roman" w:hAnsi="Times New Roman"/>
          <w:color w:val="000000"/>
          <w:sz w:val="28"/>
          <w:lang w:val="ru-RU"/>
        </w:rPr>
        <w:t xml:space="preserve">, </w:t>
      </w:r>
      <w:r>
        <w:rPr>
          <w:rFonts w:ascii="Times New Roman" w:hAnsi="Times New Roman"/>
          <w:color w:val="000000"/>
          <w:sz w:val="28"/>
        </w:rPr>
        <w:t>euer</w:t>
      </w:r>
      <w:r>
        <w:rPr>
          <w:rFonts w:ascii="Times New Roman" w:hAnsi="Times New Roman"/>
          <w:color w:val="000000"/>
          <w:sz w:val="28"/>
          <w:lang w:val="ru-RU"/>
        </w:rPr>
        <w:t xml:space="preserve">, </w:t>
      </w:r>
      <w:r>
        <w:rPr>
          <w:rFonts w:ascii="Times New Roman" w:hAnsi="Times New Roman"/>
          <w:color w:val="000000"/>
          <w:sz w:val="28"/>
        </w:rPr>
        <w:t>Ihr</w:t>
      </w:r>
      <w:r>
        <w:rPr>
          <w:rFonts w:ascii="Times New Roman" w:hAnsi="Times New Roman"/>
          <w:color w:val="000000"/>
          <w:sz w:val="28"/>
          <w:lang w:val="ru-RU"/>
        </w:rPr>
        <w:t>);</w:t>
      </w:r>
    </w:p>
    <w:p w14:paraId="4CABEA7A">
      <w:pPr>
        <w:spacing w:after="0" w:line="264" w:lineRule="auto"/>
        <w:ind w:firstLine="600"/>
        <w:jc w:val="both"/>
      </w:pPr>
      <w:r>
        <w:rPr>
          <w:rFonts w:ascii="Times New Roman" w:hAnsi="Times New Roman"/>
          <w:color w:val="000000"/>
          <w:sz w:val="28"/>
        </w:rPr>
        <w:t>количественные числительные (13–30);</w:t>
      </w:r>
    </w:p>
    <w:p w14:paraId="7A4F1CBD">
      <w:pPr>
        <w:spacing w:after="0" w:line="264" w:lineRule="auto"/>
        <w:ind w:firstLine="600"/>
        <w:jc w:val="both"/>
        <w:rPr>
          <w:lang w:val="ru-RU"/>
        </w:rPr>
      </w:pPr>
      <w:r>
        <w:rPr>
          <w:rFonts w:ascii="Times New Roman" w:hAnsi="Times New Roman"/>
          <w:color w:val="000000"/>
          <w:sz w:val="28"/>
          <w:lang w:val="ru-RU"/>
        </w:rPr>
        <w:t xml:space="preserve">наиболее употребительные предлоги для выражения временны́х и пространственных отношений </w:t>
      </w:r>
      <w:r>
        <w:rPr>
          <w:rFonts w:ascii="Times New Roman" w:hAnsi="Times New Roman"/>
          <w:color w:val="000000"/>
          <w:sz w:val="28"/>
        </w:rPr>
        <w:t>in</w:t>
      </w:r>
      <w:r>
        <w:rPr>
          <w:rFonts w:ascii="Times New Roman" w:hAnsi="Times New Roman"/>
          <w:color w:val="000000"/>
          <w:sz w:val="28"/>
          <w:lang w:val="ru-RU"/>
        </w:rPr>
        <w:t xml:space="preserve">, </w:t>
      </w:r>
      <w:r>
        <w:rPr>
          <w:rFonts w:ascii="Times New Roman" w:hAnsi="Times New Roman"/>
          <w:color w:val="000000"/>
          <w:sz w:val="28"/>
        </w:rPr>
        <w:t>an</w:t>
      </w:r>
      <w:r>
        <w:rPr>
          <w:rFonts w:ascii="Times New Roman" w:hAnsi="Times New Roman"/>
          <w:color w:val="000000"/>
          <w:sz w:val="28"/>
          <w:lang w:val="ru-RU"/>
        </w:rPr>
        <w:t xml:space="preserve"> (употребляемые с дательным падежом).</w:t>
      </w:r>
    </w:p>
    <w:p w14:paraId="480E775F">
      <w:pPr>
        <w:spacing w:after="0" w:line="264" w:lineRule="auto"/>
        <w:ind w:left="120"/>
        <w:jc w:val="both"/>
        <w:rPr>
          <w:lang w:val="ru-RU"/>
        </w:rPr>
      </w:pPr>
      <w:r>
        <w:rPr>
          <w:rFonts w:ascii="Times New Roman" w:hAnsi="Times New Roman"/>
          <w:b/>
          <w:color w:val="000000"/>
          <w:sz w:val="28"/>
          <w:lang w:val="ru-RU"/>
        </w:rPr>
        <w:t>Социокультурные знания и умения</w:t>
      </w:r>
    </w:p>
    <w:p w14:paraId="6E0642F6">
      <w:pPr>
        <w:spacing w:after="0" w:line="264" w:lineRule="auto"/>
        <w:ind w:firstLine="600"/>
        <w:jc w:val="both"/>
        <w:rPr>
          <w:lang w:val="ru-RU"/>
        </w:rPr>
      </w:pPr>
      <w:r>
        <w:rPr>
          <w:rFonts w:ascii="Times New Roman" w:hAnsi="Times New Roman"/>
          <w:color w:val="000000"/>
          <w:sz w:val="28"/>
          <w:lang w:val="ru-RU"/>
        </w:rPr>
        <w:t>использовать некоторые социокультурные элементы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0143D434">
      <w:pPr>
        <w:spacing w:after="0" w:line="264" w:lineRule="auto"/>
        <w:ind w:firstLine="600"/>
        <w:jc w:val="both"/>
        <w:rPr>
          <w:lang w:val="ru-RU"/>
        </w:rPr>
      </w:pPr>
      <w:r>
        <w:rPr>
          <w:rFonts w:ascii="Times New Roman" w:hAnsi="Times New Roman"/>
          <w:color w:val="000000"/>
          <w:sz w:val="28"/>
          <w:lang w:val="ru-RU"/>
        </w:rPr>
        <w:t>кратко представлять Россию и страну/страны изучаемого языка.</w:t>
      </w:r>
    </w:p>
    <w:p w14:paraId="223073AF">
      <w:pPr>
        <w:spacing w:after="0" w:line="264" w:lineRule="auto"/>
        <w:ind w:firstLine="600"/>
        <w:jc w:val="both"/>
        <w:rPr>
          <w:lang w:val="ru-RU"/>
        </w:rPr>
      </w:pPr>
      <w:r>
        <w:rPr>
          <w:rFonts w:ascii="Times New Roman" w:hAnsi="Times New Roman"/>
          <w:color w:val="000000"/>
          <w:sz w:val="28"/>
          <w:lang w:val="ru-RU"/>
        </w:rPr>
        <w:t xml:space="preserve">К концу обучения </w:t>
      </w:r>
      <w:r>
        <w:rPr>
          <w:rFonts w:ascii="Times New Roman" w:hAnsi="Times New Roman"/>
          <w:b/>
          <w:i/>
          <w:color w:val="000000"/>
          <w:sz w:val="28"/>
          <w:lang w:val="ru-RU"/>
        </w:rPr>
        <w:t>в 4 классе</w:t>
      </w:r>
      <w:r>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иностранному (немецкому) языку:</w:t>
      </w:r>
    </w:p>
    <w:p w14:paraId="37D2BB2C">
      <w:pPr>
        <w:spacing w:after="0" w:line="264" w:lineRule="auto"/>
        <w:ind w:left="120"/>
        <w:jc w:val="both"/>
        <w:rPr>
          <w:lang w:val="ru-RU"/>
        </w:rPr>
      </w:pPr>
      <w:r>
        <w:rPr>
          <w:rFonts w:ascii="Times New Roman" w:hAnsi="Times New Roman"/>
          <w:b/>
          <w:color w:val="000000"/>
          <w:sz w:val="28"/>
          <w:lang w:val="ru-RU"/>
        </w:rPr>
        <w:t>Коммуникативные умения</w:t>
      </w:r>
    </w:p>
    <w:p w14:paraId="2A63479D">
      <w:pPr>
        <w:spacing w:after="0" w:line="264" w:lineRule="auto"/>
        <w:ind w:firstLine="600"/>
        <w:jc w:val="both"/>
        <w:rPr>
          <w:lang w:val="ru-RU"/>
        </w:rPr>
      </w:pPr>
      <w:r>
        <w:rPr>
          <w:rFonts w:ascii="Times New Roman" w:hAnsi="Times New Roman"/>
          <w:i/>
          <w:color w:val="000000"/>
          <w:sz w:val="28"/>
          <w:lang w:val="ru-RU"/>
        </w:rPr>
        <w:t>Говорение:</w:t>
      </w:r>
    </w:p>
    <w:p w14:paraId="3DBF0BE1">
      <w:pPr>
        <w:spacing w:after="0" w:line="264" w:lineRule="auto"/>
        <w:ind w:firstLine="600"/>
        <w:jc w:val="both"/>
        <w:rPr>
          <w:lang w:val="ru-RU"/>
        </w:rPr>
      </w:pPr>
      <w:r>
        <w:rPr>
          <w:rFonts w:ascii="Times New Roman" w:hAnsi="Times New Roman"/>
          <w:color w:val="000000"/>
          <w:sz w:val="28"/>
          <w:lang w:val="ru-RU"/>
        </w:rPr>
        <w:t>вести разные виды диалогов (диалог этикетного характера, диалог-побуждение, диалог-расспрос, диалог-разговор по телефону) на основе вербальных и (или) зрительных опор, с соблюдением норм речевого этикета, принятого в стране/странах изучаемого языка (до 5 реплик со стороны каждого собеседника);</w:t>
      </w:r>
    </w:p>
    <w:p w14:paraId="65379944">
      <w:pPr>
        <w:spacing w:after="0" w:line="264" w:lineRule="auto"/>
        <w:ind w:firstLine="600"/>
        <w:jc w:val="both"/>
        <w:rPr>
          <w:lang w:val="ru-RU"/>
        </w:rPr>
      </w:pPr>
      <w:r>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5 фраз);</w:t>
      </w:r>
    </w:p>
    <w:p w14:paraId="20FFC070">
      <w:pPr>
        <w:spacing w:after="0" w:line="264" w:lineRule="auto"/>
        <w:ind w:firstLine="600"/>
        <w:jc w:val="both"/>
        <w:rPr>
          <w:lang w:val="ru-RU"/>
        </w:rPr>
      </w:pPr>
      <w:r>
        <w:rPr>
          <w:rFonts w:ascii="Times New Roman" w:hAnsi="Times New Roman"/>
          <w:color w:val="000000"/>
          <w:sz w:val="28"/>
          <w:lang w:val="ru-RU"/>
        </w:rPr>
        <w:t>пересказывать основное содержание прочитанного текста с вербальными и (или) зрительными опорами;</w:t>
      </w:r>
    </w:p>
    <w:p w14:paraId="0E865066">
      <w:pPr>
        <w:spacing w:after="0" w:line="264" w:lineRule="auto"/>
        <w:ind w:firstLine="600"/>
        <w:jc w:val="both"/>
        <w:rPr>
          <w:lang w:val="ru-RU"/>
        </w:rPr>
      </w:pPr>
      <w:r>
        <w:rPr>
          <w:rFonts w:ascii="Times New Roman" w:hAnsi="Times New Roman"/>
          <w:color w:val="000000"/>
          <w:sz w:val="28"/>
          <w:lang w:val="ru-RU"/>
        </w:rPr>
        <w:t>устно излагать результаты выполненного проектного задания (объём монологического высказывания – не менее 5 фраз).</w:t>
      </w:r>
    </w:p>
    <w:p w14:paraId="51C70603">
      <w:pPr>
        <w:spacing w:after="0" w:line="264" w:lineRule="auto"/>
        <w:ind w:firstLine="600"/>
        <w:jc w:val="both"/>
        <w:rPr>
          <w:lang w:val="ru-RU"/>
        </w:rPr>
      </w:pPr>
      <w:r>
        <w:rPr>
          <w:rFonts w:ascii="Times New Roman" w:hAnsi="Times New Roman"/>
          <w:i/>
          <w:color w:val="000000"/>
          <w:sz w:val="28"/>
          <w:lang w:val="ru-RU"/>
        </w:rPr>
        <w:t>Аудирование:</w:t>
      </w:r>
    </w:p>
    <w:p w14:paraId="5B3E7A54">
      <w:pPr>
        <w:spacing w:after="0" w:line="264" w:lineRule="auto"/>
        <w:ind w:firstLine="600"/>
        <w:jc w:val="both"/>
        <w:rPr>
          <w:lang w:val="ru-RU"/>
        </w:rPr>
      </w:pPr>
      <w:r>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14:paraId="06E7CF2C">
      <w:pPr>
        <w:spacing w:after="0" w:line="264" w:lineRule="auto"/>
        <w:ind w:firstLine="600"/>
        <w:jc w:val="both"/>
        <w:rPr>
          <w:lang w:val="ru-RU"/>
        </w:rPr>
      </w:pPr>
      <w:r>
        <w:rPr>
          <w:rFonts w:ascii="Times New Roman" w:hAnsi="Times New Roman"/>
          <w:color w:val="000000"/>
          <w:sz w:val="28"/>
          <w:lang w:val="ru-RU"/>
        </w:rP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0603789F">
      <w:pPr>
        <w:spacing w:after="0" w:line="264" w:lineRule="auto"/>
        <w:ind w:firstLine="600"/>
        <w:jc w:val="both"/>
        <w:rPr>
          <w:lang w:val="ru-RU"/>
        </w:rPr>
      </w:pPr>
      <w:r>
        <w:rPr>
          <w:rFonts w:ascii="Times New Roman" w:hAnsi="Times New Roman"/>
          <w:i/>
          <w:color w:val="000000"/>
          <w:sz w:val="28"/>
          <w:lang w:val="ru-RU"/>
        </w:rPr>
        <w:t>Смысловое чтение:</w:t>
      </w:r>
    </w:p>
    <w:p w14:paraId="4E3710A0">
      <w:pPr>
        <w:spacing w:after="0" w:line="264" w:lineRule="auto"/>
        <w:ind w:firstLine="600"/>
        <w:jc w:val="both"/>
        <w:rPr>
          <w:lang w:val="ru-RU"/>
        </w:rPr>
      </w:pPr>
      <w:r>
        <w:rPr>
          <w:rFonts w:ascii="Times New Roman" w:hAnsi="Times New Roman"/>
          <w:color w:val="000000"/>
          <w:sz w:val="28"/>
          <w:lang w:val="ru-RU"/>
        </w:rPr>
        <w:t>читать вслух и понимать учебные и адаптированные аутентичные тексты объёмом до 67 слов, построенные на изученном языковом материале, с соблюдением правил чтения и соответствующей интонацией, обеспечивая восприятие читаемого слушателями;</w:t>
      </w:r>
    </w:p>
    <w:p w14:paraId="3185B20D">
      <w:pPr>
        <w:spacing w:after="0" w:line="264" w:lineRule="auto"/>
        <w:ind w:firstLine="600"/>
        <w:jc w:val="both"/>
        <w:rPr>
          <w:lang w:val="ru-RU"/>
        </w:rPr>
      </w:pPr>
      <w:r>
        <w:rPr>
          <w:rFonts w:ascii="Times New Roman" w:hAnsi="Times New Roman"/>
          <w:color w:val="000000"/>
          <w:sz w:val="28"/>
          <w:lang w:val="ru-RU"/>
        </w:rPr>
        <w:t>читать про себя и понимать учебные и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14:paraId="710C7416">
      <w:pPr>
        <w:spacing w:after="0" w:line="264" w:lineRule="auto"/>
        <w:ind w:firstLine="600"/>
        <w:jc w:val="both"/>
        <w:rPr>
          <w:lang w:val="ru-RU"/>
        </w:rPr>
      </w:pPr>
      <w:r>
        <w:rPr>
          <w:rFonts w:ascii="Times New Roman" w:hAnsi="Times New Roman"/>
          <w:color w:val="000000"/>
          <w:sz w:val="28"/>
          <w:lang w:val="ru-RU"/>
        </w:rPr>
        <w:t>читать про себя несплошные тексты (таблицы) и понимать представленную в них информацию.</w:t>
      </w:r>
    </w:p>
    <w:p w14:paraId="05CE6842">
      <w:pPr>
        <w:spacing w:after="0" w:line="264" w:lineRule="auto"/>
        <w:ind w:firstLine="600"/>
        <w:jc w:val="both"/>
        <w:rPr>
          <w:lang w:val="ru-RU"/>
        </w:rPr>
      </w:pPr>
      <w:r>
        <w:rPr>
          <w:rFonts w:ascii="Times New Roman" w:hAnsi="Times New Roman"/>
          <w:i/>
          <w:color w:val="000000"/>
          <w:sz w:val="28"/>
          <w:lang w:val="ru-RU"/>
        </w:rPr>
        <w:t>Письмо:</w:t>
      </w:r>
    </w:p>
    <w:p w14:paraId="5A824D9E">
      <w:pPr>
        <w:spacing w:after="0" w:line="264" w:lineRule="auto"/>
        <w:ind w:firstLine="600"/>
        <w:jc w:val="both"/>
        <w:rPr>
          <w:lang w:val="ru-RU"/>
        </w:rPr>
      </w:pPr>
      <w:r>
        <w:rPr>
          <w:rFonts w:ascii="Times New Roman" w:hAnsi="Times New Roman"/>
          <w:color w:val="000000"/>
          <w:sz w:val="28"/>
          <w:lang w:val="ru-RU"/>
        </w:rPr>
        <w:t>заполнять анкеты и формуляры, сообщая о себе основные сведения (имя, фамилия, возраст, место жительства (страна проживания, город), любимые занятия, домашний питомец и другие) в соответствии с нормами, принятыми в стране/странах изучаемого языка;</w:t>
      </w:r>
    </w:p>
    <w:p w14:paraId="53E89597">
      <w:pPr>
        <w:spacing w:after="0" w:line="264" w:lineRule="auto"/>
        <w:ind w:firstLine="600"/>
        <w:jc w:val="both"/>
        <w:rPr>
          <w:lang w:val="ru-RU"/>
        </w:rPr>
      </w:pPr>
      <w:r>
        <w:rPr>
          <w:rFonts w:ascii="Times New Roman" w:hAnsi="Times New Roman"/>
          <w:color w:val="000000"/>
          <w:sz w:val="28"/>
          <w:lang w:val="ru-RU"/>
        </w:rPr>
        <w:t>писать с использованием образца короткие поздравления с праздниками с выражением пожелания;</w:t>
      </w:r>
    </w:p>
    <w:p w14:paraId="1CBFB0FA">
      <w:pPr>
        <w:spacing w:after="0" w:line="264" w:lineRule="auto"/>
        <w:ind w:firstLine="600"/>
        <w:jc w:val="both"/>
        <w:rPr>
          <w:lang w:val="ru-RU"/>
        </w:rPr>
      </w:pPr>
      <w:r>
        <w:rPr>
          <w:rFonts w:ascii="Times New Roman" w:hAnsi="Times New Roman"/>
          <w:color w:val="000000"/>
          <w:sz w:val="28"/>
          <w:lang w:val="ru-RU"/>
        </w:rPr>
        <w:t>писать с использованием образца электронное сообщение личного характера (объём сообщения – до 50 слов).</w:t>
      </w:r>
    </w:p>
    <w:p w14:paraId="00F5289D">
      <w:pPr>
        <w:spacing w:after="0" w:line="264" w:lineRule="auto"/>
        <w:ind w:left="120"/>
        <w:jc w:val="both"/>
        <w:rPr>
          <w:lang w:val="ru-RU"/>
        </w:rPr>
      </w:pPr>
      <w:r>
        <w:rPr>
          <w:rFonts w:ascii="Times New Roman" w:hAnsi="Times New Roman"/>
          <w:b/>
          <w:color w:val="000000"/>
          <w:sz w:val="28"/>
          <w:lang w:val="ru-RU"/>
        </w:rPr>
        <w:t>Языковые знания и навыки</w:t>
      </w:r>
    </w:p>
    <w:p w14:paraId="5823AE94">
      <w:pPr>
        <w:spacing w:after="0" w:line="264" w:lineRule="auto"/>
        <w:ind w:firstLine="600"/>
        <w:jc w:val="both"/>
        <w:rPr>
          <w:lang w:val="ru-RU"/>
        </w:rPr>
      </w:pPr>
      <w:r>
        <w:rPr>
          <w:rFonts w:ascii="Times New Roman" w:hAnsi="Times New Roman"/>
          <w:i/>
          <w:color w:val="000000"/>
          <w:sz w:val="28"/>
          <w:lang w:val="ru-RU"/>
        </w:rPr>
        <w:t>Фонетическая сторона речи:</w:t>
      </w:r>
    </w:p>
    <w:p w14:paraId="6BED4FA9">
      <w:pPr>
        <w:spacing w:after="0" w:line="264" w:lineRule="auto"/>
        <w:ind w:firstLine="600"/>
        <w:jc w:val="both"/>
        <w:rPr>
          <w:lang w:val="ru-RU"/>
        </w:rPr>
      </w:pPr>
      <w:r>
        <w:rPr>
          <w:rFonts w:ascii="Times New Roman" w:hAnsi="Times New Roman"/>
          <w:color w:val="000000"/>
          <w:sz w:val="28"/>
          <w:lang w:val="ru-RU"/>
        </w:rPr>
        <w:t>различать на слух, без ошибок произносить слова с правильным ударением и фразы с соблюдением их ритмико-интонационных особенностей;</w:t>
      </w:r>
    </w:p>
    <w:p w14:paraId="0A160148">
      <w:pPr>
        <w:spacing w:after="0" w:line="264" w:lineRule="auto"/>
        <w:ind w:firstLine="600"/>
        <w:jc w:val="both"/>
        <w:rPr>
          <w:lang w:val="ru-RU"/>
        </w:rPr>
      </w:pPr>
      <w:r>
        <w:rPr>
          <w:rFonts w:ascii="Times New Roman" w:hAnsi="Times New Roman"/>
          <w:color w:val="000000"/>
          <w:sz w:val="28"/>
          <w:lang w:val="ru-RU"/>
        </w:rPr>
        <w:t>читать вслух слова согласно основным правилам чтения.</w:t>
      </w:r>
    </w:p>
    <w:p w14:paraId="093BD671">
      <w:pPr>
        <w:spacing w:after="0" w:line="264" w:lineRule="auto"/>
        <w:ind w:firstLine="600"/>
        <w:jc w:val="both"/>
        <w:rPr>
          <w:lang w:val="ru-RU"/>
        </w:rPr>
      </w:pPr>
      <w:r>
        <w:rPr>
          <w:rFonts w:ascii="Times New Roman" w:hAnsi="Times New Roman"/>
          <w:i/>
          <w:color w:val="000000"/>
          <w:sz w:val="28"/>
          <w:lang w:val="ru-RU"/>
        </w:rPr>
        <w:t>Графика, орфография и пунктуация:</w:t>
      </w:r>
    </w:p>
    <w:p w14:paraId="579E51C4">
      <w:pPr>
        <w:spacing w:after="0" w:line="264" w:lineRule="auto"/>
        <w:ind w:firstLine="600"/>
        <w:jc w:val="both"/>
        <w:rPr>
          <w:lang w:val="ru-RU"/>
        </w:rPr>
      </w:pPr>
      <w:r>
        <w:rPr>
          <w:rFonts w:ascii="Times New Roman" w:hAnsi="Times New Roman"/>
          <w:color w:val="000000"/>
          <w:sz w:val="28"/>
          <w:lang w:val="ru-RU"/>
        </w:rPr>
        <w:t>правильно писать изученные слова;</w:t>
      </w:r>
    </w:p>
    <w:p w14:paraId="6FB3A630">
      <w:pPr>
        <w:spacing w:after="0" w:line="264" w:lineRule="auto"/>
        <w:ind w:firstLine="600"/>
        <w:jc w:val="both"/>
        <w:rPr>
          <w:lang w:val="ru-RU"/>
        </w:rPr>
      </w:pPr>
      <w:r>
        <w:rPr>
          <w:rFonts w:ascii="Times New Roman" w:hAnsi="Times New Roman"/>
          <w:color w:val="000000"/>
          <w:sz w:val="28"/>
          <w:lang w:val="ru-RU"/>
        </w:rPr>
        <w:t>правильно расставлять знаки препинания (точку, вопросительный и восклицательный знаки в конце предложения, запятая при перечислении).</w:t>
      </w:r>
    </w:p>
    <w:p w14:paraId="59FB8568">
      <w:pPr>
        <w:spacing w:after="0" w:line="264" w:lineRule="auto"/>
        <w:ind w:firstLine="600"/>
        <w:jc w:val="both"/>
        <w:rPr>
          <w:lang w:val="ru-RU"/>
        </w:rPr>
      </w:pPr>
      <w:r>
        <w:rPr>
          <w:rFonts w:ascii="Times New Roman" w:hAnsi="Times New Roman"/>
          <w:i/>
          <w:color w:val="000000"/>
          <w:sz w:val="28"/>
          <w:lang w:val="ru-RU"/>
        </w:rPr>
        <w:t>Лексическая сторона речи:</w:t>
      </w:r>
    </w:p>
    <w:p w14:paraId="2139DE4B">
      <w:pPr>
        <w:spacing w:after="0" w:line="264" w:lineRule="auto"/>
        <w:ind w:firstLine="600"/>
        <w:jc w:val="both"/>
        <w:rPr>
          <w:lang w:val="ru-RU"/>
        </w:rPr>
      </w:pPr>
      <w:r>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для 4 класса, включая освоенные в предыдущий год обучения 350 лексических единиц;</w:t>
      </w:r>
    </w:p>
    <w:p w14:paraId="4411B238">
      <w:pPr>
        <w:spacing w:after="0" w:line="264" w:lineRule="auto"/>
        <w:ind w:firstLine="600"/>
        <w:jc w:val="both"/>
        <w:rPr>
          <w:lang w:val="ru-RU"/>
        </w:rPr>
      </w:pPr>
      <w:r>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(существительные с суффиксами -</w:t>
      </w:r>
      <w:r>
        <w:rPr>
          <w:rFonts w:ascii="Times New Roman" w:hAnsi="Times New Roman"/>
          <w:color w:val="000000"/>
          <w:sz w:val="28"/>
        </w:rPr>
        <w:t>er</w:t>
      </w:r>
      <w:r>
        <w:rPr>
          <w:rFonts w:ascii="Times New Roman" w:hAnsi="Times New Roman"/>
          <w:color w:val="000000"/>
          <w:sz w:val="28"/>
          <w:lang w:val="ru-RU"/>
        </w:rPr>
        <w:t xml:space="preserve"> – </w:t>
      </w:r>
      <w:r>
        <w:rPr>
          <w:rFonts w:ascii="Times New Roman" w:hAnsi="Times New Roman"/>
          <w:color w:val="000000"/>
          <w:sz w:val="28"/>
        </w:rPr>
        <w:t>Arbeiter</w:t>
      </w:r>
      <w:r>
        <w:rPr>
          <w:rFonts w:ascii="Times New Roman" w:hAnsi="Times New Roman"/>
          <w:color w:val="000000"/>
          <w:sz w:val="28"/>
          <w:lang w:val="ru-RU"/>
        </w:rPr>
        <w:t>, -</w:t>
      </w:r>
      <w:r>
        <w:rPr>
          <w:rFonts w:ascii="Times New Roman" w:hAnsi="Times New Roman"/>
          <w:color w:val="000000"/>
          <w:sz w:val="28"/>
        </w:rPr>
        <w:t>in</w:t>
      </w:r>
      <w:r>
        <w:rPr>
          <w:rFonts w:ascii="Times New Roman" w:hAnsi="Times New Roman"/>
          <w:color w:val="000000"/>
          <w:sz w:val="28"/>
          <w:lang w:val="ru-RU"/>
        </w:rPr>
        <w:t xml:space="preserve"> – </w:t>
      </w:r>
      <w:r>
        <w:rPr>
          <w:rFonts w:ascii="Times New Roman" w:hAnsi="Times New Roman"/>
          <w:color w:val="000000"/>
          <w:sz w:val="28"/>
        </w:rPr>
        <w:t>Lehrerin</w:t>
      </w:r>
      <w:r>
        <w:rPr>
          <w:rFonts w:ascii="Times New Roman" w:hAnsi="Times New Roman"/>
          <w:color w:val="000000"/>
          <w:sz w:val="28"/>
          <w:lang w:val="ru-RU"/>
        </w:rPr>
        <w:t>, порядковые числительные с суффиксами -</w:t>
      </w:r>
      <w:r>
        <w:rPr>
          <w:rFonts w:ascii="Times New Roman" w:hAnsi="Times New Roman"/>
          <w:color w:val="000000"/>
          <w:sz w:val="28"/>
        </w:rPr>
        <w:t>te</w:t>
      </w:r>
      <w:r>
        <w:rPr>
          <w:rFonts w:ascii="Times New Roman" w:hAnsi="Times New Roman"/>
          <w:color w:val="000000"/>
          <w:sz w:val="28"/>
          <w:lang w:val="ru-RU"/>
        </w:rPr>
        <w:t>, -</w:t>
      </w:r>
      <w:r>
        <w:rPr>
          <w:rFonts w:ascii="Times New Roman" w:hAnsi="Times New Roman"/>
          <w:color w:val="000000"/>
          <w:sz w:val="28"/>
        </w:rPr>
        <w:t>ste</w:t>
      </w:r>
      <w:r>
        <w:rPr>
          <w:rFonts w:ascii="Times New Roman" w:hAnsi="Times New Roman"/>
          <w:color w:val="000000"/>
          <w:sz w:val="28"/>
          <w:lang w:val="ru-RU"/>
        </w:rPr>
        <w:t>) и словосложения (</w:t>
      </w:r>
      <w:r>
        <w:rPr>
          <w:rFonts w:ascii="Times New Roman" w:hAnsi="Times New Roman"/>
          <w:color w:val="000000"/>
          <w:sz w:val="28"/>
        </w:rPr>
        <w:t>Geburtstag</w:t>
      </w:r>
      <w:r>
        <w:rPr>
          <w:rFonts w:ascii="Times New Roman" w:hAnsi="Times New Roman"/>
          <w:color w:val="000000"/>
          <w:sz w:val="28"/>
          <w:lang w:val="ru-RU"/>
        </w:rPr>
        <w:t>) в соответствии с решаемой коммуникативной задачей.</w:t>
      </w:r>
    </w:p>
    <w:p w14:paraId="75EEF96A">
      <w:pPr>
        <w:spacing w:after="0" w:line="264" w:lineRule="auto"/>
        <w:ind w:firstLine="600"/>
        <w:jc w:val="both"/>
        <w:rPr>
          <w:lang w:val="ru-RU"/>
        </w:rPr>
      </w:pPr>
      <w:r>
        <w:rPr>
          <w:rFonts w:ascii="Times New Roman" w:hAnsi="Times New Roman"/>
          <w:i/>
          <w:color w:val="000000"/>
          <w:sz w:val="28"/>
          <w:lang w:val="ru-RU"/>
        </w:rPr>
        <w:t>Грамматическая сторона речи:</w:t>
      </w:r>
    </w:p>
    <w:p w14:paraId="6BE34700">
      <w:pPr>
        <w:spacing w:after="0" w:line="264" w:lineRule="auto"/>
        <w:ind w:firstLine="600"/>
        <w:jc w:val="both"/>
        <w:rPr>
          <w:lang w:val="ru-RU"/>
        </w:rPr>
      </w:pPr>
      <w:r>
        <w:rPr>
          <w:rFonts w:ascii="Times New Roman" w:hAnsi="Times New Roman"/>
          <w:color w:val="000000"/>
          <w:sz w:val="28"/>
          <w:lang w:val="ru-RU"/>
        </w:rPr>
        <w:t>Распознавать и употреблять в устной и письменной речи изученные синтаксические конструкции и морфологические формы немецкого языка:</w:t>
      </w:r>
    </w:p>
    <w:p w14:paraId="0927AFA2">
      <w:pPr>
        <w:spacing w:after="0" w:line="264" w:lineRule="auto"/>
        <w:ind w:firstLine="600"/>
        <w:jc w:val="both"/>
        <w:rPr>
          <w:lang w:val="ru-RU"/>
        </w:rPr>
      </w:pPr>
      <w:r>
        <w:rPr>
          <w:rFonts w:ascii="Times New Roman" w:hAnsi="Times New Roman"/>
          <w:color w:val="000000"/>
          <w:sz w:val="28"/>
          <w:lang w:val="ru-RU"/>
        </w:rPr>
        <w:t xml:space="preserve">простые предложения с однородными членами (союз </w:t>
      </w:r>
      <w:r>
        <w:rPr>
          <w:rFonts w:ascii="Times New Roman" w:hAnsi="Times New Roman"/>
          <w:color w:val="000000"/>
          <w:sz w:val="28"/>
        </w:rPr>
        <w:t>oder</w:t>
      </w:r>
      <w:r>
        <w:rPr>
          <w:rFonts w:ascii="Times New Roman" w:hAnsi="Times New Roman"/>
          <w:color w:val="000000"/>
          <w:sz w:val="28"/>
          <w:lang w:val="ru-RU"/>
        </w:rPr>
        <w:t>);</w:t>
      </w:r>
    </w:p>
    <w:p w14:paraId="52898B3A">
      <w:pPr>
        <w:spacing w:after="0" w:line="264" w:lineRule="auto"/>
        <w:ind w:firstLine="600"/>
        <w:jc w:val="both"/>
        <w:rPr>
          <w:lang w:val="ru-RU"/>
        </w:rPr>
      </w:pPr>
      <w:r>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und</w:t>
      </w:r>
      <w:r>
        <w:rPr>
          <w:rFonts w:ascii="Times New Roman" w:hAnsi="Times New Roman"/>
          <w:color w:val="000000"/>
          <w:sz w:val="28"/>
          <w:lang w:val="ru-RU"/>
        </w:rPr>
        <w:t xml:space="preserve">, </w:t>
      </w:r>
      <w:r>
        <w:rPr>
          <w:rFonts w:ascii="Times New Roman" w:hAnsi="Times New Roman"/>
          <w:color w:val="000000"/>
          <w:sz w:val="28"/>
        </w:rPr>
        <w:t>aber</w:t>
      </w:r>
      <w:r>
        <w:rPr>
          <w:rFonts w:ascii="Times New Roman" w:hAnsi="Times New Roman"/>
          <w:color w:val="000000"/>
          <w:sz w:val="28"/>
          <w:lang w:val="ru-RU"/>
        </w:rPr>
        <w:t xml:space="preserve">, </w:t>
      </w:r>
      <w:r>
        <w:rPr>
          <w:rFonts w:ascii="Times New Roman" w:hAnsi="Times New Roman"/>
          <w:color w:val="000000"/>
          <w:sz w:val="28"/>
        </w:rPr>
        <w:t>oder</w:t>
      </w:r>
      <w:r>
        <w:rPr>
          <w:rFonts w:ascii="Times New Roman" w:hAnsi="Times New Roman"/>
          <w:color w:val="000000"/>
          <w:sz w:val="28"/>
          <w:lang w:val="ru-RU"/>
        </w:rPr>
        <w:t xml:space="preserve">, </w:t>
      </w:r>
      <w:r>
        <w:rPr>
          <w:rFonts w:ascii="Times New Roman" w:hAnsi="Times New Roman"/>
          <w:color w:val="000000"/>
          <w:sz w:val="28"/>
        </w:rPr>
        <w:t>denn</w:t>
      </w:r>
      <w:r>
        <w:rPr>
          <w:rFonts w:ascii="Times New Roman" w:hAnsi="Times New Roman"/>
          <w:color w:val="000000"/>
          <w:sz w:val="28"/>
          <w:lang w:val="ru-RU"/>
        </w:rPr>
        <w:t>;</w:t>
      </w:r>
    </w:p>
    <w:p w14:paraId="01AF24D0">
      <w:pPr>
        <w:spacing w:after="0" w:line="264" w:lineRule="auto"/>
        <w:ind w:firstLine="600"/>
        <w:jc w:val="both"/>
        <w:rPr>
          <w:lang w:val="ru-RU"/>
        </w:rPr>
      </w:pPr>
      <w:r>
        <w:rPr>
          <w:rFonts w:ascii="Times New Roman" w:hAnsi="Times New Roman"/>
          <w:color w:val="000000"/>
          <w:sz w:val="28"/>
          <w:lang w:val="ru-RU"/>
        </w:rPr>
        <w:t xml:space="preserve">модальный глагол </w:t>
      </w:r>
      <w:r>
        <w:rPr>
          <w:rFonts w:ascii="Times New Roman" w:hAnsi="Times New Roman"/>
          <w:color w:val="000000"/>
          <w:sz w:val="28"/>
        </w:rPr>
        <w:t>wollen</w:t>
      </w:r>
      <w:r>
        <w:rPr>
          <w:rFonts w:ascii="Times New Roman" w:hAnsi="Times New Roman"/>
          <w:color w:val="000000"/>
          <w:sz w:val="28"/>
          <w:lang w:val="ru-RU"/>
        </w:rPr>
        <w:t xml:space="preserve"> (в </w:t>
      </w:r>
      <w:r>
        <w:rPr>
          <w:rFonts w:ascii="Times New Roman" w:hAnsi="Times New Roman"/>
          <w:color w:val="000000"/>
          <w:sz w:val="28"/>
        </w:rPr>
        <w:t>Pr</w:t>
      </w:r>
      <w:r>
        <w:rPr>
          <w:rFonts w:ascii="Times New Roman" w:hAnsi="Times New Roman"/>
          <w:color w:val="000000"/>
          <w:sz w:val="28"/>
          <w:lang w:val="ru-RU"/>
        </w:rPr>
        <w:t>ä</w:t>
      </w:r>
      <w:r>
        <w:rPr>
          <w:rFonts w:ascii="Times New Roman" w:hAnsi="Times New Roman"/>
          <w:color w:val="000000"/>
          <w:sz w:val="28"/>
        </w:rPr>
        <w:t>sens</w:t>
      </w:r>
      <w:r>
        <w:rPr>
          <w:rFonts w:ascii="Times New Roman" w:hAnsi="Times New Roman"/>
          <w:color w:val="000000"/>
          <w:sz w:val="28"/>
          <w:lang w:val="ru-RU"/>
        </w:rPr>
        <w:t>);</w:t>
      </w:r>
    </w:p>
    <w:p w14:paraId="3723F2E4">
      <w:pPr>
        <w:spacing w:after="0" w:line="264" w:lineRule="auto"/>
        <w:ind w:firstLine="600"/>
        <w:jc w:val="both"/>
        <w:rPr>
          <w:lang w:val="ru-RU"/>
        </w:rPr>
      </w:pPr>
      <w:r>
        <w:rPr>
          <w:rFonts w:ascii="Times New Roman" w:hAnsi="Times New Roman"/>
          <w:color w:val="000000"/>
          <w:sz w:val="28"/>
          <w:lang w:val="ru-RU"/>
        </w:rPr>
        <w:t>прилагательные в положительной, сравнительной и превосходной степенях сравнения;</w:t>
      </w:r>
    </w:p>
    <w:p w14:paraId="7929D890">
      <w:pPr>
        <w:spacing w:after="0" w:line="264" w:lineRule="auto"/>
        <w:ind w:firstLine="600"/>
        <w:jc w:val="both"/>
        <w:rPr>
          <w:lang w:val="ru-RU"/>
        </w:rPr>
      </w:pPr>
      <w:r>
        <w:rPr>
          <w:rFonts w:ascii="Times New Roman" w:hAnsi="Times New Roman"/>
          <w:color w:val="000000"/>
          <w:sz w:val="28"/>
          <w:lang w:val="ru-RU"/>
        </w:rPr>
        <w:t>личные местоимения в винительном и дательном падежах (в некоторых речевых образцах);</w:t>
      </w:r>
    </w:p>
    <w:p w14:paraId="556604F2">
      <w:pPr>
        <w:spacing w:after="0" w:line="264" w:lineRule="auto"/>
        <w:ind w:firstLine="600"/>
        <w:jc w:val="both"/>
        <w:rPr>
          <w:lang w:val="ru-RU"/>
        </w:rPr>
      </w:pPr>
      <w:r>
        <w:rPr>
          <w:rFonts w:ascii="Times New Roman" w:hAnsi="Times New Roman"/>
          <w:color w:val="000000"/>
          <w:sz w:val="28"/>
          <w:lang w:val="ru-RU"/>
        </w:rPr>
        <w:t xml:space="preserve">указательные местоимения </w:t>
      </w:r>
      <w:r>
        <w:rPr>
          <w:rFonts w:ascii="Times New Roman" w:hAnsi="Times New Roman"/>
          <w:color w:val="000000"/>
          <w:sz w:val="28"/>
        </w:rPr>
        <w:t>dieser</w:t>
      </w:r>
      <w:r>
        <w:rPr>
          <w:rFonts w:ascii="Times New Roman" w:hAnsi="Times New Roman"/>
          <w:color w:val="000000"/>
          <w:sz w:val="28"/>
          <w:lang w:val="ru-RU"/>
        </w:rPr>
        <w:t xml:space="preserve">, </w:t>
      </w:r>
      <w:r>
        <w:rPr>
          <w:rFonts w:ascii="Times New Roman" w:hAnsi="Times New Roman"/>
          <w:color w:val="000000"/>
          <w:sz w:val="28"/>
        </w:rPr>
        <w:t>dieses</w:t>
      </w:r>
      <w:r>
        <w:rPr>
          <w:rFonts w:ascii="Times New Roman" w:hAnsi="Times New Roman"/>
          <w:color w:val="000000"/>
          <w:sz w:val="28"/>
          <w:lang w:val="ru-RU"/>
        </w:rPr>
        <w:t xml:space="preserve">, </w:t>
      </w:r>
      <w:r>
        <w:rPr>
          <w:rFonts w:ascii="Times New Roman" w:hAnsi="Times New Roman"/>
          <w:color w:val="000000"/>
          <w:sz w:val="28"/>
        </w:rPr>
        <w:t>diese</w:t>
      </w:r>
      <w:r>
        <w:rPr>
          <w:rFonts w:ascii="Times New Roman" w:hAnsi="Times New Roman"/>
          <w:color w:val="000000"/>
          <w:sz w:val="28"/>
          <w:lang w:val="ru-RU"/>
        </w:rPr>
        <w:t>;</w:t>
      </w:r>
    </w:p>
    <w:p w14:paraId="45D8A2D6">
      <w:pPr>
        <w:spacing w:after="0" w:line="264" w:lineRule="auto"/>
        <w:ind w:firstLine="600"/>
        <w:jc w:val="both"/>
        <w:rPr>
          <w:lang w:val="ru-RU"/>
        </w:rPr>
      </w:pPr>
      <w:r>
        <w:rPr>
          <w:rFonts w:ascii="Times New Roman" w:hAnsi="Times New Roman"/>
          <w:color w:val="000000"/>
          <w:sz w:val="28"/>
          <w:lang w:val="ru-RU"/>
        </w:rPr>
        <w:t>количественные (до 100) и порядковые (до 31) числительные;</w:t>
      </w:r>
    </w:p>
    <w:p w14:paraId="22EBCD4D">
      <w:pPr>
        <w:spacing w:after="0" w:line="264" w:lineRule="auto"/>
        <w:ind w:firstLine="600"/>
        <w:jc w:val="both"/>
        <w:rPr>
          <w:lang w:val="ru-RU"/>
        </w:rPr>
      </w:pPr>
      <w:r>
        <w:rPr>
          <w:rFonts w:ascii="Times New Roman" w:hAnsi="Times New Roman"/>
          <w:color w:val="000000"/>
          <w:sz w:val="28"/>
          <w:lang w:val="ru-RU"/>
        </w:rPr>
        <w:t xml:space="preserve">предлоги </w:t>
      </w:r>
      <w:r>
        <w:rPr>
          <w:rFonts w:ascii="Times New Roman" w:hAnsi="Times New Roman"/>
          <w:color w:val="000000"/>
          <w:sz w:val="28"/>
        </w:rPr>
        <w:t>f</w:t>
      </w:r>
      <w:r>
        <w:rPr>
          <w:rFonts w:ascii="Times New Roman" w:hAnsi="Times New Roman"/>
          <w:color w:val="000000"/>
          <w:sz w:val="28"/>
          <w:lang w:val="ru-RU"/>
        </w:rPr>
        <w:t>ü</w:t>
      </w:r>
      <w:r>
        <w:rPr>
          <w:rFonts w:ascii="Times New Roman" w:hAnsi="Times New Roman"/>
          <w:color w:val="000000"/>
          <w:sz w:val="28"/>
        </w:rPr>
        <w:t>r</w:t>
      </w:r>
      <w:r>
        <w:rPr>
          <w:rFonts w:ascii="Times New Roman" w:hAnsi="Times New Roman"/>
          <w:color w:val="000000"/>
          <w:sz w:val="28"/>
          <w:lang w:val="ru-RU"/>
        </w:rPr>
        <w:t xml:space="preserve">, </w:t>
      </w:r>
      <w:r>
        <w:rPr>
          <w:rFonts w:ascii="Times New Roman" w:hAnsi="Times New Roman"/>
          <w:color w:val="000000"/>
          <w:sz w:val="28"/>
        </w:rPr>
        <w:t>mit</w:t>
      </w:r>
      <w:r>
        <w:rPr>
          <w:rFonts w:ascii="Times New Roman" w:hAnsi="Times New Roman"/>
          <w:color w:val="000000"/>
          <w:sz w:val="28"/>
          <w:lang w:val="ru-RU"/>
        </w:rPr>
        <w:t xml:space="preserve">, </w:t>
      </w:r>
      <w:r>
        <w:rPr>
          <w:rFonts w:ascii="Times New Roman" w:hAnsi="Times New Roman"/>
          <w:color w:val="000000"/>
          <w:sz w:val="28"/>
        </w:rPr>
        <w:t>um</w:t>
      </w:r>
      <w:r>
        <w:rPr>
          <w:rFonts w:ascii="Times New Roman" w:hAnsi="Times New Roman"/>
          <w:color w:val="000000"/>
          <w:sz w:val="28"/>
          <w:lang w:val="ru-RU"/>
        </w:rPr>
        <w:t xml:space="preserve"> (в некоторых речевых образцах).</w:t>
      </w:r>
    </w:p>
    <w:p w14:paraId="4B2FC97B">
      <w:pPr>
        <w:spacing w:after="0" w:line="264" w:lineRule="auto"/>
        <w:ind w:left="120"/>
        <w:jc w:val="both"/>
        <w:rPr>
          <w:lang w:val="ru-RU"/>
        </w:rPr>
      </w:pPr>
      <w:r>
        <w:rPr>
          <w:rFonts w:ascii="Times New Roman" w:hAnsi="Times New Roman"/>
          <w:b/>
          <w:color w:val="000000"/>
          <w:sz w:val="28"/>
          <w:lang w:val="ru-RU"/>
        </w:rPr>
        <w:t>Социокультурные знания и умения</w:t>
      </w:r>
    </w:p>
    <w:p w14:paraId="03514A9B">
      <w:pPr>
        <w:spacing w:after="0" w:line="264" w:lineRule="auto"/>
        <w:ind w:firstLine="600"/>
        <w:jc w:val="both"/>
        <w:rPr>
          <w:lang w:val="ru-RU"/>
        </w:rPr>
      </w:pPr>
      <w:r>
        <w:rPr>
          <w:rFonts w:ascii="Times New Roman" w:hAnsi="Times New Roman"/>
          <w:color w:val="000000"/>
          <w:sz w:val="28"/>
          <w:lang w:val="ru-RU"/>
        </w:rPr>
        <w:t>использовать некоторые социокультурные элементы речевого поведенческого этикета, принятого в стране/странах изучаемого языка, в различных ситуациях общения: приветствие, знакомство, выражение благодарности, извинение, поздравление, разговор по телефону;</w:t>
      </w:r>
    </w:p>
    <w:p w14:paraId="60A7C465">
      <w:pPr>
        <w:spacing w:after="0" w:line="264" w:lineRule="auto"/>
        <w:ind w:firstLine="600"/>
        <w:jc w:val="both"/>
        <w:rPr>
          <w:lang w:val="ru-RU"/>
        </w:rPr>
      </w:pPr>
      <w:r>
        <w:rPr>
          <w:rFonts w:ascii="Times New Roman" w:hAnsi="Times New Roman"/>
          <w:color w:val="000000"/>
          <w:sz w:val="28"/>
          <w:lang w:val="ru-RU"/>
        </w:rPr>
        <w:t>кратко рассказывать о России и стране/странах изучаемого языка.</w:t>
      </w:r>
    </w:p>
    <w:p w14:paraId="1F26375B">
      <w:pPr>
        <w:spacing w:after="0" w:line="264" w:lineRule="auto"/>
        <w:ind w:firstLine="600"/>
        <w:jc w:val="both"/>
        <w:rPr>
          <w:lang w:val="ru-RU"/>
        </w:rPr>
      </w:pPr>
      <w:r>
        <w:rPr>
          <w:rFonts w:ascii="Times New Roman" w:hAnsi="Times New Roman"/>
          <w:color w:val="000000"/>
          <w:sz w:val="28"/>
          <w:lang w:val="ru-RU"/>
        </w:rPr>
        <w:t>использовать двуязычные словари, словари в картинках и другие справочные материалы, включая ресурсы Интернета.</w:t>
      </w:r>
    </w:p>
    <w:p w14:paraId="18264E51">
      <w:pPr>
        <w:rPr>
          <w:lang w:val="ru-RU"/>
        </w:rPr>
        <w:sectPr>
          <w:pgSz w:w="11906" w:h="16383"/>
          <w:pgMar w:top="1134" w:right="850" w:bottom="1134" w:left="1701" w:header="720" w:footer="720" w:gutter="0"/>
          <w:cols w:space="720" w:num="1"/>
        </w:sectPr>
      </w:pPr>
      <w:bookmarkStart w:id="4" w:name="block-51839183"/>
    </w:p>
    <w:bookmarkEnd w:id="4"/>
    <w:p w14:paraId="10972C01">
      <w:pPr>
        <w:spacing w:after="0"/>
        <w:ind w:left="120"/>
      </w:pPr>
      <w:r>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14:paraId="127FED25">
      <w:pPr>
        <w:spacing w:after="0"/>
        <w:ind w:left="120"/>
      </w:pPr>
      <w:r>
        <w:rPr>
          <w:rFonts w:ascii="Times New Roman" w:hAnsi="Times New Roman"/>
          <w:b/>
          <w:color w:val="000000"/>
          <w:sz w:val="28"/>
        </w:rPr>
        <w:t xml:space="preserve"> 2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36"/>
        <w:gridCol w:w="4385"/>
        <w:gridCol w:w="1651"/>
        <w:gridCol w:w="1785"/>
        <w:gridCol w:w="1866"/>
        <w:gridCol w:w="2852"/>
      </w:tblGrid>
      <w:tr w14:paraId="6D18AB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vMerge w:val="restart"/>
            <w:tcMar>
              <w:top w:w="50" w:type="dxa"/>
              <w:left w:w="100" w:type="dxa"/>
            </w:tcMar>
            <w:vAlign w:val="center"/>
          </w:tcPr>
          <w:p w14:paraId="50B9628E">
            <w:pPr>
              <w:spacing w:after="0"/>
              <w:ind w:left="135"/>
            </w:pPr>
            <w:r>
              <w:rPr>
                <w:rFonts w:ascii="Times New Roman" w:hAnsi="Times New Roman"/>
                <w:b/>
                <w:color w:val="000000"/>
                <w:sz w:val="24"/>
              </w:rPr>
              <w:t xml:space="preserve">№ п/п </w:t>
            </w:r>
          </w:p>
          <w:p w14:paraId="7306D1AD">
            <w:pPr>
              <w:spacing w:after="0"/>
              <w:ind w:left="135"/>
            </w:pPr>
          </w:p>
        </w:tc>
        <w:tc>
          <w:tcPr>
            <w:tcW w:w="2288" w:type="dxa"/>
            <w:vMerge w:val="restart"/>
            <w:tcMar>
              <w:top w:w="50" w:type="dxa"/>
              <w:left w:w="100" w:type="dxa"/>
            </w:tcMar>
            <w:vAlign w:val="center"/>
          </w:tcPr>
          <w:p w14:paraId="67A6CFDC">
            <w:pPr>
              <w:spacing w:after="0"/>
              <w:ind w:left="135"/>
            </w:pPr>
            <w:r>
              <w:rPr>
                <w:rFonts w:ascii="Times New Roman" w:hAnsi="Times New Roman"/>
                <w:b/>
                <w:color w:val="000000"/>
                <w:sz w:val="24"/>
              </w:rPr>
              <w:t xml:space="preserve">Наименование разделов и тем программы </w:t>
            </w:r>
          </w:p>
          <w:p w14:paraId="05810810">
            <w:pPr>
              <w:spacing w:after="0"/>
              <w:ind w:left="135"/>
            </w:pPr>
          </w:p>
        </w:tc>
        <w:tc>
          <w:tcPr>
            <w:tcW w:w="0" w:type="auto"/>
            <w:gridSpan w:val="3"/>
            <w:tcMar>
              <w:top w:w="50" w:type="dxa"/>
              <w:left w:w="100" w:type="dxa"/>
            </w:tcMar>
            <w:vAlign w:val="center"/>
          </w:tcPr>
          <w:p w14:paraId="421EF8D2">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14:paraId="393C742B">
            <w:pPr>
              <w:spacing w:after="0"/>
              <w:ind w:left="135"/>
            </w:pPr>
            <w:r>
              <w:rPr>
                <w:rFonts w:ascii="Times New Roman" w:hAnsi="Times New Roman"/>
                <w:b/>
                <w:color w:val="000000"/>
                <w:sz w:val="24"/>
              </w:rPr>
              <w:t xml:space="preserve">Электронные (цифровые) образовательные ресурсы </w:t>
            </w:r>
          </w:p>
          <w:p w14:paraId="5F417454">
            <w:pPr>
              <w:spacing w:after="0"/>
              <w:ind w:left="135"/>
            </w:pPr>
          </w:p>
        </w:tc>
      </w:tr>
      <w:tr w14:paraId="514602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666A116A"/>
        </w:tc>
        <w:tc>
          <w:tcPr>
            <w:tcW w:w="0" w:type="auto"/>
            <w:vMerge w:val="continue"/>
            <w:tcBorders>
              <w:top w:val="nil"/>
            </w:tcBorders>
            <w:tcMar>
              <w:top w:w="50" w:type="dxa"/>
              <w:left w:w="100" w:type="dxa"/>
            </w:tcMar>
          </w:tcPr>
          <w:p w14:paraId="0E2AF63D"/>
        </w:tc>
        <w:tc>
          <w:tcPr>
            <w:tcW w:w="1050" w:type="dxa"/>
            <w:tcMar>
              <w:top w:w="50" w:type="dxa"/>
              <w:left w:w="100" w:type="dxa"/>
            </w:tcMar>
            <w:vAlign w:val="center"/>
          </w:tcPr>
          <w:p w14:paraId="213536C3">
            <w:pPr>
              <w:spacing w:after="0"/>
              <w:ind w:left="135"/>
            </w:pPr>
            <w:r>
              <w:rPr>
                <w:rFonts w:ascii="Times New Roman" w:hAnsi="Times New Roman"/>
                <w:b/>
                <w:color w:val="000000"/>
                <w:sz w:val="24"/>
              </w:rPr>
              <w:t xml:space="preserve">Всего </w:t>
            </w:r>
          </w:p>
          <w:p w14:paraId="11829DF3">
            <w:pPr>
              <w:spacing w:after="0"/>
              <w:ind w:left="135"/>
            </w:pPr>
          </w:p>
        </w:tc>
        <w:tc>
          <w:tcPr>
            <w:tcW w:w="1785" w:type="dxa"/>
            <w:tcMar>
              <w:top w:w="50" w:type="dxa"/>
              <w:left w:w="100" w:type="dxa"/>
            </w:tcMar>
            <w:vAlign w:val="center"/>
          </w:tcPr>
          <w:p w14:paraId="5AF23537">
            <w:pPr>
              <w:spacing w:after="0"/>
              <w:ind w:left="135"/>
            </w:pPr>
            <w:r>
              <w:rPr>
                <w:rFonts w:ascii="Times New Roman" w:hAnsi="Times New Roman"/>
                <w:b/>
                <w:color w:val="000000"/>
                <w:sz w:val="24"/>
              </w:rPr>
              <w:t xml:space="preserve">Контрольные работы </w:t>
            </w:r>
          </w:p>
          <w:p w14:paraId="18F052D4">
            <w:pPr>
              <w:spacing w:after="0"/>
              <w:ind w:left="135"/>
            </w:pPr>
          </w:p>
        </w:tc>
        <w:tc>
          <w:tcPr>
            <w:tcW w:w="1866" w:type="dxa"/>
            <w:tcMar>
              <w:top w:w="50" w:type="dxa"/>
              <w:left w:w="100" w:type="dxa"/>
            </w:tcMar>
            <w:vAlign w:val="center"/>
          </w:tcPr>
          <w:p w14:paraId="56A64C4E">
            <w:pPr>
              <w:spacing w:after="0"/>
              <w:ind w:left="135"/>
            </w:pPr>
            <w:r>
              <w:rPr>
                <w:rFonts w:ascii="Times New Roman" w:hAnsi="Times New Roman"/>
                <w:b/>
                <w:color w:val="000000"/>
                <w:sz w:val="24"/>
              </w:rPr>
              <w:t xml:space="preserve">Практические работы </w:t>
            </w:r>
          </w:p>
          <w:p w14:paraId="44CA3C81">
            <w:pPr>
              <w:spacing w:after="0"/>
              <w:ind w:left="135"/>
            </w:pPr>
          </w:p>
        </w:tc>
        <w:tc>
          <w:tcPr>
            <w:tcW w:w="0" w:type="auto"/>
            <w:vMerge w:val="continue"/>
            <w:tcBorders>
              <w:top w:val="nil"/>
            </w:tcBorders>
            <w:tcMar>
              <w:top w:w="50" w:type="dxa"/>
              <w:left w:w="100" w:type="dxa"/>
            </w:tcMar>
          </w:tcPr>
          <w:p w14:paraId="1D7FF77C"/>
        </w:tc>
      </w:tr>
      <w:tr w14:paraId="5408B6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05DF7EE8">
            <w:pPr>
              <w:spacing w:after="0"/>
            </w:pPr>
            <w:r>
              <w:rPr>
                <w:rFonts w:ascii="Times New Roman" w:hAnsi="Times New Roman"/>
                <w:color w:val="000000"/>
                <w:sz w:val="24"/>
              </w:rPr>
              <w:t>1</w:t>
            </w:r>
          </w:p>
        </w:tc>
        <w:tc>
          <w:tcPr>
            <w:tcW w:w="2288" w:type="dxa"/>
            <w:tcMar>
              <w:top w:w="50" w:type="dxa"/>
              <w:left w:w="100" w:type="dxa"/>
            </w:tcMar>
            <w:vAlign w:val="center"/>
          </w:tcPr>
          <w:p w14:paraId="6A144865">
            <w:pPr>
              <w:spacing w:after="0"/>
              <w:ind w:left="135"/>
            </w:pPr>
            <w:r>
              <w:rPr>
                <w:rFonts w:ascii="Times New Roman" w:hAnsi="Times New Roman"/>
                <w:color w:val="000000"/>
                <w:sz w:val="24"/>
              </w:rPr>
              <w:t>Знакомство</w:t>
            </w:r>
          </w:p>
        </w:tc>
        <w:tc>
          <w:tcPr>
            <w:tcW w:w="1050" w:type="dxa"/>
            <w:tcMar>
              <w:top w:w="50" w:type="dxa"/>
              <w:left w:w="100" w:type="dxa"/>
            </w:tcMar>
            <w:vAlign w:val="center"/>
          </w:tcPr>
          <w:p w14:paraId="272A3AC9">
            <w:pPr>
              <w:spacing w:after="0"/>
              <w:ind w:left="135"/>
              <w:jc w:val="center"/>
            </w:pPr>
            <w:r>
              <w:rPr>
                <w:rFonts w:ascii="Times New Roman" w:hAnsi="Times New Roman"/>
                <w:color w:val="000000"/>
                <w:sz w:val="24"/>
              </w:rPr>
              <w:t xml:space="preserve"> 11 </w:t>
            </w:r>
          </w:p>
        </w:tc>
        <w:tc>
          <w:tcPr>
            <w:tcW w:w="1785" w:type="dxa"/>
            <w:tcMar>
              <w:top w:w="50" w:type="dxa"/>
              <w:left w:w="100" w:type="dxa"/>
            </w:tcMar>
            <w:vAlign w:val="center"/>
          </w:tcPr>
          <w:p w14:paraId="1A1E00AC">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0C0C7D2F">
            <w:pPr>
              <w:spacing w:after="0"/>
              <w:ind w:left="135"/>
              <w:jc w:val="center"/>
            </w:pPr>
          </w:p>
        </w:tc>
        <w:tc>
          <w:tcPr>
            <w:tcW w:w="2852" w:type="dxa"/>
            <w:tcMar>
              <w:top w:w="50" w:type="dxa"/>
              <w:left w:w="100" w:type="dxa"/>
            </w:tcMar>
            <w:vAlign w:val="center"/>
          </w:tcPr>
          <w:p w14:paraId="562B3E7A">
            <w:pPr>
              <w:spacing w:after="0"/>
              <w:ind w:left="135"/>
            </w:pPr>
          </w:p>
        </w:tc>
      </w:tr>
      <w:tr w14:paraId="07DEF8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6D47461F">
            <w:pPr>
              <w:spacing w:after="0"/>
            </w:pPr>
            <w:r>
              <w:rPr>
                <w:rFonts w:ascii="Times New Roman" w:hAnsi="Times New Roman"/>
                <w:color w:val="000000"/>
                <w:sz w:val="24"/>
              </w:rPr>
              <w:t>2</w:t>
            </w:r>
          </w:p>
        </w:tc>
        <w:tc>
          <w:tcPr>
            <w:tcW w:w="2288" w:type="dxa"/>
            <w:tcMar>
              <w:top w:w="50" w:type="dxa"/>
              <w:left w:w="100" w:type="dxa"/>
            </w:tcMar>
            <w:vAlign w:val="center"/>
          </w:tcPr>
          <w:p w14:paraId="625A0766">
            <w:pPr>
              <w:spacing w:after="0"/>
              <w:ind w:left="135"/>
            </w:pPr>
            <w:r>
              <w:rPr>
                <w:rFonts w:ascii="Times New Roman" w:hAnsi="Times New Roman"/>
                <w:color w:val="000000"/>
                <w:sz w:val="24"/>
              </w:rPr>
              <w:t>Мир моего «я»</w:t>
            </w:r>
          </w:p>
        </w:tc>
        <w:tc>
          <w:tcPr>
            <w:tcW w:w="1050" w:type="dxa"/>
            <w:tcMar>
              <w:top w:w="50" w:type="dxa"/>
              <w:left w:w="100" w:type="dxa"/>
            </w:tcMar>
            <w:vAlign w:val="center"/>
          </w:tcPr>
          <w:p w14:paraId="32DAC2E0">
            <w:pPr>
              <w:spacing w:after="0"/>
              <w:ind w:left="135"/>
              <w:jc w:val="center"/>
            </w:pPr>
            <w:r>
              <w:rPr>
                <w:rFonts w:ascii="Times New Roman" w:hAnsi="Times New Roman"/>
                <w:color w:val="000000"/>
                <w:sz w:val="24"/>
              </w:rPr>
              <w:t xml:space="preserve"> 18 </w:t>
            </w:r>
          </w:p>
        </w:tc>
        <w:tc>
          <w:tcPr>
            <w:tcW w:w="1785" w:type="dxa"/>
            <w:tcMar>
              <w:top w:w="50" w:type="dxa"/>
              <w:left w:w="100" w:type="dxa"/>
            </w:tcMar>
            <w:vAlign w:val="center"/>
          </w:tcPr>
          <w:p w14:paraId="0D72D7A8">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09C7F810">
            <w:pPr>
              <w:spacing w:after="0"/>
              <w:ind w:left="135"/>
              <w:jc w:val="center"/>
            </w:pPr>
          </w:p>
        </w:tc>
        <w:tc>
          <w:tcPr>
            <w:tcW w:w="2852" w:type="dxa"/>
            <w:tcMar>
              <w:top w:w="50" w:type="dxa"/>
              <w:left w:w="100" w:type="dxa"/>
            </w:tcMar>
            <w:vAlign w:val="center"/>
          </w:tcPr>
          <w:p w14:paraId="578441D9">
            <w:pPr>
              <w:spacing w:after="0"/>
              <w:ind w:left="135"/>
            </w:pPr>
          </w:p>
        </w:tc>
      </w:tr>
      <w:tr w14:paraId="22B095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10024BD1">
            <w:pPr>
              <w:spacing w:after="0"/>
            </w:pPr>
            <w:r>
              <w:rPr>
                <w:rFonts w:ascii="Times New Roman" w:hAnsi="Times New Roman"/>
                <w:color w:val="000000"/>
                <w:sz w:val="24"/>
              </w:rPr>
              <w:t>3</w:t>
            </w:r>
          </w:p>
        </w:tc>
        <w:tc>
          <w:tcPr>
            <w:tcW w:w="2288" w:type="dxa"/>
            <w:tcMar>
              <w:top w:w="50" w:type="dxa"/>
              <w:left w:w="100" w:type="dxa"/>
            </w:tcMar>
            <w:vAlign w:val="center"/>
          </w:tcPr>
          <w:p w14:paraId="43233EDB">
            <w:pPr>
              <w:spacing w:after="0"/>
              <w:ind w:left="135"/>
            </w:pPr>
            <w:r>
              <w:rPr>
                <w:rFonts w:ascii="Times New Roman" w:hAnsi="Times New Roman"/>
                <w:color w:val="000000"/>
                <w:sz w:val="24"/>
              </w:rPr>
              <w:t>Мир моих увлечений</w:t>
            </w:r>
          </w:p>
        </w:tc>
        <w:tc>
          <w:tcPr>
            <w:tcW w:w="1050" w:type="dxa"/>
            <w:tcMar>
              <w:top w:w="50" w:type="dxa"/>
              <w:left w:w="100" w:type="dxa"/>
            </w:tcMar>
            <w:vAlign w:val="center"/>
          </w:tcPr>
          <w:p w14:paraId="3A2F3EA9">
            <w:pPr>
              <w:spacing w:after="0"/>
              <w:ind w:left="135"/>
              <w:jc w:val="center"/>
            </w:pPr>
            <w:r>
              <w:rPr>
                <w:rFonts w:ascii="Times New Roman" w:hAnsi="Times New Roman"/>
                <w:color w:val="000000"/>
                <w:sz w:val="24"/>
              </w:rPr>
              <w:t xml:space="preserve"> 17 </w:t>
            </w:r>
          </w:p>
        </w:tc>
        <w:tc>
          <w:tcPr>
            <w:tcW w:w="1785" w:type="dxa"/>
            <w:tcMar>
              <w:top w:w="50" w:type="dxa"/>
              <w:left w:w="100" w:type="dxa"/>
            </w:tcMar>
            <w:vAlign w:val="center"/>
          </w:tcPr>
          <w:p w14:paraId="4183B0D6">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7423DA9B">
            <w:pPr>
              <w:spacing w:after="0"/>
              <w:ind w:left="135"/>
              <w:jc w:val="center"/>
            </w:pPr>
          </w:p>
        </w:tc>
        <w:tc>
          <w:tcPr>
            <w:tcW w:w="2852" w:type="dxa"/>
            <w:tcMar>
              <w:top w:w="50" w:type="dxa"/>
              <w:left w:w="100" w:type="dxa"/>
            </w:tcMar>
            <w:vAlign w:val="center"/>
          </w:tcPr>
          <w:p w14:paraId="1E86567C">
            <w:pPr>
              <w:spacing w:after="0"/>
              <w:ind w:left="135"/>
            </w:pPr>
          </w:p>
        </w:tc>
      </w:tr>
      <w:tr w14:paraId="79AF26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6B5EBABE">
            <w:pPr>
              <w:spacing w:after="0"/>
            </w:pPr>
            <w:r>
              <w:rPr>
                <w:rFonts w:ascii="Times New Roman" w:hAnsi="Times New Roman"/>
                <w:color w:val="000000"/>
                <w:sz w:val="24"/>
              </w:rPr>
              <w:t>4</w:t>
            </w:r>
          </w:p>
        </w:tc>
        <w:tc>
          <w:tcPr>
            <w:tcW w:w="2288" w:type="dxa"/>
            <w:tcMar>
              <w:top w:w="50" w:type="dxa"/>
              <w:left w:w="100" w:type="dxa"/>
            </w:tcMar>
            <w:vAlign w:val="center"/>
          </w:tcPr>
          <w:p w14:paraId="2C2F0070">
            <w:pPr>
              <w:spacing w:after="0"/>
              <w:ind w:left="135"/>
            </w:pPr>
            <w:r>
              <w:rPr>
                <w:rFonts w:ascii="Times New Roman" w:hAnsi="Times New Roman"/>
                <w:color w:val="000000"/>
                <w:sz w:val="24"/>
              </w:rPr>
              <w:t>Мир вокруг меня</w:t>
            </w:r>
          </w:p>
        </w:tc>
        <w:tc>
          <w:tcPr>
            <w:tcW w:w="1050" w:type="dxa"/>
            <w:tcMar>
              <w:top w:w="50" w:type="dxa"/>
              <w:left w:w="100" w:type="dxa"/>
            </w:tcMar>
            <w:vAlign w:val="center"/>
          </w:tcPr>
          <w:p w14:paraId="22309471">
            <w:pPr>
              <w:spacing w:after="0"/>
              <w:ind w:left="135"/>
              <w:jc w:val="center"/>
            </w:pPr>
            <w:r>
              <w:rPr>
                <w:rFonts w:ascii="Times New Roman" w:hAnsi="Times New Roman"/>
                <w:color w:val="000000"/>
                <w:sz w:val="24"/>
              </w:rPr>
              <w:t xml:space="preserve"> 13 </w:t>
            </w:r>
          </w:p>
        </w:tc>
        <w:tc>
          <w:tcPr>
            <w:tcW w:w="1785" w:type="dxa"/>
            <w:tcMar>
              <w:top w:w="50" w:type="dxa"/>
              <w:left w:w="100" w:type="dxa"/>
            </w:tcMar>
            <w:vAlign w:val="center"/>
          </w:tcPr>
          <w:p w14:paraId="3CBB7F07">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0005106E">
            <w:pPr>
              <w:spacing w:after="0"/>
              <w:ind w:left="135"/>
              <w:jc w:val="center"/>
            </w:pPr>
          </w:p>
        </w:tc>
        <w:tc>
          <w:tcPr>
            <w:tcW w:w="2852" w:type="dxa"/>
            <w:tcMar>
              <w:top w:w="50" w:type="dxa"/>
              <w:left w:w="100" w:type="dxa"/>
            </w:tcMar>
            <w:vAlign w:val="center"/>
          </w:tcPr>
          <w:p w14:paraId="5D53FA1E">
            <w:pPr>
              <w:spacing w:after="0"/>
              <w:ind w:left="135"/>
            </w:pPr>
          </w:p>
        </w:tc>
      </w:tr>
      <w:tr w14:paraId="55F64D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4F667B6F">
            <w:pPr>
              <w:spacing w:after="0"/>
            </w:pPr>
            <w:r>
              <w:rPr>
                <w:rFonts w:ascii="Times New Roman" w:hAnsi="Times New Roman"/>
                <w:color w:val="000000"/>
                <w:sz w:val="24"/>
              </w:rPr>
              <w:t>5</w:t>
            </w:r>
          </w:p>
        </w:tc>
        <w:tc>
          <w:tcPr>
            <w:tcW w:w="2288" w:type="dxa"/>
            <w:tcMar>
              <w:top w:w="50" w:type="dxa"/>
              <w:left w:w="100" w:type="dxa"/>
            </w:tcMar>
            <w:vAlign w:val="center"/>
          </w:tcPr>
          <w:p w14:paraId="299A428B">
            <w:pPr>
              <w:spacing w:after="0"/>
              <w:ind w:left="135"/>
              <w:rPr>
                <w:lang w:val="ru-RU"/>
              </w:rPr>
            </w:pPr>
            <w:r>
              <w:rPr>
                <w:rFonts w:ascii="Times New Roman" w:hAnsi="Times New Roman"/>
                <w:color w:val="000000"/>
                <w:sz w:val="24"/>
                <w:lang w:val="ru-RU"/>
              </w:rPr>
              <w:t>Родная страна и страны изучаемого языка</w:t>
            </w:r>
          </w:p>
        </w:tc>
        <w:tc>
          <w:tcPr>
            <w:tcW w:w="1050" w:type="dxa"/>
            <w:tcMar>
              <w:top w:w="50" w:type="dxa"/>
              <w:left w:w="100" w:type="dxa"/>
            </w:tcMar>
            <w:vAlign w:val="center"/>
          </w:tcPr>
          <w:p w14:paraId="1DF7939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85" w:type="dxa"/>
            <w:tcMar>
              <w:top w:w="50" w:type="dxa"/>
              <w:left w:w="100" w:type="dxa"/>
            </w:tcMar>
            <w:vAlign w:val="center"/>
          </w:tcPr>
          <w:p w14:paraId="3DE580BD">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2888A2AF">
            <w:pPr>
              <w:spacing w:after="0"/>
              <w:ind w:left="135"/>
              <w:jc w:val="center"/>
            </w:pPr>
          </w:p>
        </w:tc>
        <w:tc>
          <w:tcPr>
            <w:tcW w:w="2852" w:type="dxa"/>
            <w:tcMar>
              <w:top w:w="50" w:type="dxa"/>
              <w:left w:w="100" w:type="dxa"/>
            </w:tcMar>
            <w:vAlign w:val="center"/>
          </w:tcPr>
          <w:p w14:paraId="1CD5ED1E">
            <w:pPr>
              <w:spacing w:after="0"/>
              <w:ind w:left="135"/>
            </w:pPr>
          </w:p>
        </w:tc>
      </w:tr>
      <w:tr w14:paraId="3E8769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50F8F89">
            <w:pPr>
              <w:spacing w:after="0"/>
              <w:ind w:left="135"/>
              <w:rPr>
                <w:lang w:val="ru-RU"/>
              </w:rPr>
            </w:pPr>
            <w:r>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14:paraId="21026DD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85" w:type="dxa"/>
            <w:tcMar>
              <w:top w:w="50" w:type="dxa"/>
              <w:left w:w="100" w:type="dxa"/>
            </w:tcMar>
            <w:vAlign w:val="center"/>
          </w:tcPr>
          <w:p w14:paraId="753D6AC2">
            <w:pPr>
              <w:spacing w:after="0"/>
              <w:ind w:left="135"/>
              <w:jc w:val="center"/>
            </w:pPr>
            <w:r>
              <w:rPr>
                <w:rFonts w:ascii="Times New Roman" w:hAnsi="Times New Roman"/>
                <w:color w:val="000000"/>
                <w:sz w:val="24"/>
              </w:rPr>
              <w:t xml:space="preserve"> 5 </w:t>
            </w:r>
          </w:p>
        </w:tc>
        <w:tc>
          <w:tcPr>
            <w:tcW w:w="1866" w:type="dxa"/>
            <w:tcMar>
              <w:top w:w="50" w:type="dxa"/>
              <w:left w:w="100" w:type="dxa"/>
            </w:tcMar>
            <w:vAlign w:val="center"/>
          </w:tcPr>
          <w:p w14:paraId="50358C83">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14:paraId="315C5721"/>
        </w:tc>
      </w:tr>
    </w:tbl>
    <w:p w14:paraId="6BD9C0AD">
      <w:pPr>
        <w:sectPr>
          <w:pgSz w:w="16383" w:h="11906" w:orient="landscape"/>
          <w:pgMar w:top="1134" w:right="850" w:bottom="1134" w:left="1701" w:header="720" w:footer="720" w:gutter="0"/>
          <w:cols w:space="720" w:num="1"/>
        </w:sectPr>
      </w:pPr>
    </w:p>
    <w:p w14:paraId="1BC19FF1">
      <w:pPr>
        <w:spacing w:after="0"/>
        <w:ind w:left="120"/>
      </w:pPr>
      <w:r>
        <w:rPr>
          <w:rFonts w:ascii="Times New Roman" w:hAnsi="Times New Roman"/>
          <w:b/>
          <w:color w:val="000000"/>
          <w:sz w:val="28"/>
        </w:rPr>
        <w:t xml:space="preserve"> 3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36"/>
        <w:gridCol w:w="4385"/>
        <w:gridCol w:w="1651"/>
        <w:gridCol w:w="1785"/>
        <w:gridCol w:w="1866"/>
        <w:gridCol w:w="2852"/>
      </w:tblGrid>
      <w:tr w14:paraId="72AC00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vMerge w:val="restart"/>
            <w:tcMar>
              <w:top w:w="50" w:type="dxa"/>
              <w:left w:w="100" w:type="dxa"/>
            </w:tcMar>
            <w:vAlign w:val="center"/>
          </w:tcPr>
          <w:p w14:paraId="6E219406">
            <w:pPr>
              <w:spacing w:after="0"/>
              <w:ind w:left="135"/>
            </w:pPr>
            <w:r>
              <w:rPr>
                <w:rFonts w:ascii="Times New Roman" w:hAnsi="Times New Roman"/>
                <w:b/>
                <w:color w:val="000000"/>
                <w:sz w:val="24"/>
              </w:rPr>
              <w:t xml:space="preserve">№ п/п </w:t>
            </w:r>
          </w:p>
          <w:p w14:paraId="1938A238">
            <w:pPr>
              <w:spacing w:after="0"/>
              <w:ind w:left="135"/>
            </w:pPr>
          </w:p>
        </w:tc>
        <w:tc>
          <w:tcPr>
            <w:tcW w:w="2288" w:type="dxa"/>
            <w:vMerge w:val="restart"/>
            <w:tcMar>
              <w:top w:w="50" w:type="dxa"/>
              <w:left w:w="100" w:type="dxa"/>
            </w:tcMar>
            <w:vAlign w:val="center"/>
          </w:tcPr>
          <w:p w14:paraId="2CB3F185">
            <w:pPr>
              <w:spacing w:after="0"/>
              <w:ind w:left="135"/>
            </w:pPr>
            <w:r>
              <w:rPr>
                <w:rFonts w:ascii="Times New Roman" w:hAnsi="Times New Roman"/>
                <w:b/>
                <w:color w:val="000000"/>
                <w:sz w:val="24"/>
              </w:rPr>
              <w:t xml:space="preserve">Наименование разделов и тем программы </w:t>
            </w:r>
          </w:p>
          <w:p w14:paraId="0E45577B">
            <w:pPr>
              <w:spacing w:after="0"/>
              <w:ind w:left="135"/>
            </w:pPr>
          </w:p>
        </w:tc>
        <w:tc>
          <w:tcPr>
            <w:tcW w:w="0" w:type="auto"/>
            <w:gridSpan w:val="3"/>
            <w:tcMar>
              <w:top w:w="50" w:type="dxa"/>
              <w:left w:w="100" w:type="dxa"/>
            </w:tcMar>
            <w:vAlign w:val="center"/>
          </w:tcPr>
          <w:p w14:paraId="1539CD32">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14:paraId="6581C3E3">
            <w:pPr>
              <w:spacing w:after="0"/>
              <w:ind w:left="135"/>
            </w:pPr>
            <w:r>
              <w:rPr>
                <w:rFonts w:ascii="Times New Roman" w:hAnsi="Times New Roman"/>
                <w:b/>
                <w:color w:val="000000"/>
                <w:sz w:val="24"/>
              </w:rPr>
              <w:t xml:space="preserve">Электронные (цифровые) образовательные ресурсы </w:t>
            </w:r>
          </w:p>
          <w:p w14:paraId="3E44DBAB">
            <w:pPr>
              <w:spacing w:after="0"/>
              <w:ind w:left="135"/>
            </w:pPr>
          </w:p>
        </w:tc>
      </w:tr>
      <w:tr w14:paraId="7BF406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4BA74523"/>
        </w:tc>
        <w:tc>
          <w:tcPr>
            <w:tcW w:w="0" w:type="auto"/>
            <w:vMerge w:val="continue"/>
            <w:tcBorders>
              <w:top w:val="nil"/>
            </w:tcBorders>
            <w:tcMar>
              <w:top w:w="50" w:type="dxa"/>
              <w:left w:w="100" w:type="dxa"/>
            </w:tcMar>
          </w:tcPr>
          <w:p w14:paraId="6B141E03"/>
        </w:tc>
        <w:tc>
          <w:tcPr>
            <w:tcW w:w="1050" w:type="dxa"/>
            <w:tcMar>
              <w:top w:w="50" w:type="dxa"/>
              <w:left w:w="100" w:type="dxa"/>
            </w:tcMar>
            <w:vAlign w:val="center"/>
          </w:tcPr>
          <w:p w14:paraId="7DD0522C">
            <w:pPr>
              <w:spacing w:after="0"/>
              <w:ind w:left="135"/>
            </w:pPr>
            <w:r>
              <w:rPr>
                <w:rFonts w:ascii="Times New Roman" w:hAnsi="Times New Roman"/>
                <w:b/>
                <w:color w:val="000000"/>
                <w:sz w:val="24"/>
              </w:rPr>
              <w:t xml:space="preserve">Всего </w:t>
            </w:r>
          </w:p>
          <w:p w14:paraId="3BED5034">
            <w:pPr>
              <w:spacing w:after="0"/>
              <w:ind w:left="135"/>
            </w:pPr>
          </w:p>
        </w:tc>
        <w:tc>
          <w:tcPr>
            <w:tcW w:w="1785" w:type="dxa"/>
            <w:tcMar>
              <w:top w:w="50" w:type="dxa"/>
              <w:left w:w="100" w:type="dxa"/>
            </w:tcMar>
            <w:vAlign w:val="center"/>
          </w:tcPr>
          <w:p w14:paraId="1A2ABC3A">
            <w:pPr>
              <w:spacing w:after="0"/>
              <w:ind w:left="135"/>
            </w:pPr>
            <w:r>
              <w:rPr>
                <w:rFonts w:ascii="Times New Roman" w:hAnsi="Times New Roman"/>
                <w:b/>
                <w:color w:val="000000"/>
                <w:sz w:val="24"/>
              </w:rPr>
              <w:t xml:space="preserve">Контрольные работы </w:t>
            </w:r>
          </w:p>
          <w:p w14:paraId="7483AEAC">
            <w:pPr>
              <w:spacing w:after="0"/>
              <w:ind w:left="135"/>
            </w:pPr>
          </w:p>
        </w:tc>
        <w:tc>
          <w:tcPr>
            <w:tcW w:w="1866" w:type="dxa"/>
            <w:tcMar>
              <w:top w:w="50" w:type="dxa"/>
              <w:left w:w="100" w:type="dxa"/>
            </w:tcMar>
            <w:vAlign w:val="center"/>
          </w:tcPr>
          <w:p w14:paraId="7AD0DFC3">
            <w:pPr>
              <w:spacing w:after="0"/>
              <w:ind w:left="135"/>
            </w:pPr>
            <w:r>
              <w:rPr>
                <w:rFonts w:ascii="Times New Roman" w:hAnsi="Times New Roman"/>
                <w:b/>
                <w:color w:val="000000"/>
                <w:sz w:val="24"/>
              </w:rPr>
              <w:t xml:space="preserve">Практические работы </w:t>
            </w:r>
          </w:p>
          <w:p w14:paraId="3A252F9B">
            <w:pPr>
              <w:spacing w:after="0"/>
              <w:ind w:left="135"/>
            </w:pPr>
          </w:p>
        </w:tc>
        <w:tc>
          <w:tcPr>
            <w:tcW w:w="0" w:type="auto"/>
            <w:vMerge w:val="continue"/>
            <w:tcBorders>
              <w:top w:val="nil"/>
            </w:tcBorders>
            <w:tcMar>
              <w:top w:w="50" w:type="dxa"/>
              <w:left w:w="100" w:type="dxa"/>
            </w:tcMar>
          </w:tcPr>
          <w:p w14:paraId="3FA01936"/>
        </w:tc>
      </w:tr>
      <w:tr w14:paraId="5DE8BF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5BAB680C">
            <w:pPr>
              <w:spacing w:after="0"/>
            </w:pPr>
            <w:r>
              <w:rPr>
                <w:rFonts w:ascii="Times New Roman" w:hAnsi="Times New Roman"/>
                <w:color w:val="000000"/>
                <w:sz w:val="24"/>
              </w:rPr>
              <w:t>1</w:t>
            </w:r>
          </w:p>
        </w:tc>
        <w:tc>
          <w:tcPr>
            <w:tcW w:w="2288" w:type="dxa"/>
            <w:tcMar>
              <w:top w:w="50" w:type="dxa"/>
              <w:left w:w="100" w:type="dxa"/>
            </w:tcMar>
            <w:vAlign w:val="center"/>
          </w:tcPr>
          <w:p w14:paraId="59C369B4">
            <w:pPr>
              <w:spacing w:after="0"/>
              <w:ind w:left="135"/>
            </w:pPr>
            <w:r>
              <w:rPr>
                <w:rFonts w:ascii="Times New Roman" w:hAnsi="Times New Roman"/>
                <w:color w:val="000000"/>
                <w:sz w:val="24"/>
              </w:rPr>
              <w:t>Мир моего «я»</w:t>
            </w:r>
          </w:p>
        </w:tc>
        <w:tc>
          <w:tcPr>
            <w:tcW w:w="1050" w:type="dxa"/>
            <w:tcMar>
              <w:top w:w="50" w:type="dxa"/>
              <w:left w:w="100" w:type="dxa"/>
            </w:tcMar>
            <w:vAlign w:val="center"/>
          </w:tcPr>
          <w:p w14:paraId="38BAF3F6">
            <w:pPr>
              <w:spacing w:after="0"/>
              <w:ind w:left="135"/>
              <w:jc w:val="center"/>
            </w:pPr>
            <w:r>
              <w:rPr>
                <w:rFonts w:ascii="Times New Roman" w:hAnsi="Times New Roman"/>
                <w:color w:val="000000"/>
                <w:sz w:val="24"/>
              </w:rPr>
              <w:t xml:space="preserve"> 12 </w:t>
            </w:r>
          </w:p>
        </w:tc>
        <w:tc>
          <w:tcPr>
            <w:tcW w:w="1785" w:type="dxa"/>
            <w:tcMar>
              <w:top w:w="50" w:type="dxa"/>
              <w:left w:w="100" w:type="dxa"/>
            </w:tcMar>
            <w:vAlign w:val="center"/>
          </w:tcPr>
          <w:p w14:paraId="772DE879">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373C6E6E">
            <w:pPr>
              <w:spacing w:after="0"/>
              <w:ind w:left="135"/>
              <w:jc w:val="center"/>
            </w:pPr>
          </w:p>
        </w:tc>
        <w:tc>
          <w:tcPr>
            <w:tcW w:w="2852" w:type="dxa"/>
            <w:tcMar>
              <w:top w:w="50" w:type="dxa"/>
              <w:left w:w="100" w:type="dxa"/>
            </w:tcMar>
            <w:vAlign w:val="center"/>
          </w:tcPr>
          <w:p w14:paraId="24655132">
            <w:pPr>
              <w:spacing w:after="0"/>
              <w:ind w:left="135"/>
            </w:pPr>
          </w:p>
        </w:tc>
      </w:tr>
      <w:tr w14:paraId="511A09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451431F5">
            <w:pPr>
              <w:spacing w:after="0"/>
            </w:pPr>
            <w:r>
              <w:rPr>
                <w:rFonts w:ascii="Times New Roman" w:hAnsi="Times New Roman"/>
                <w:color w:val="000000"/>
                <w:sz w:val="24"/>
              </w:rPr>
              <w:t>2</w:t>
            </w:r>
          </w:p>
        </w:tc>
        <w:tc>
          <w:tcPr>
            <w:tcW w:w="2288" w:type="dxa"/>
            <w:tcMar>
              <w:top w:w="50" w:type="dxa"/>
              <w:left w:w="100" w:type="dxa"/>
            </w:tcMar>
            <w:vAlign w:val="center"/>
          </w:tcPr>
          <w:p w14:paraId="32CD6D34">
            <w:pPr>
              <w:spacing w:after="0"/>
              <w:ind w:left="135"/>
            </w:pPr>
            <w:r>
              <w:rPr>
                <w:rFonts w:ascii="Times New Roman" w:hAnsi="Times New Roman"/>
                <w:color w:val="000000"/>
                <w:sz w:val="24"/>
              </w:rPr>
              <w:t>Мир моих увлечений</w:t>
            </w:r>
          </w:p>
        </w:tc>
        <w:tc>
          <w:tcPr>
            <w:tcW w:w="1050" w:type="dxa"/>
            <w:tcMar>
              <w:top w:w="50" w:type="dxa"/>
              <w:left w:w="100" w:type="dxa"/>
            </w:tcMar>
            <w:vAlign w:val="center"/>
          </w:tcPr>
          <w:p w14:paraId="0DE33EA2">
            <w:pPr>
              <w:spacing w:after="0"/>
              <w:ind w:left="135"/>
              <w:jc w:val="center"/>
            </w:pPr>
            <w:r>
              <w:rPr>
                <w:rFonts w:ascii="Times New Roman" w:hAnsi="Times New Roman"/>
                <w:color w:val="000000"/>
                <w:sz w:val="24"/>
              </w:rPr>
              <w:t xml:space="preserve"> 21 </w:t>
            </w:r>
          </w:p>
        </w:tc>
        <w:tc>
          <w:tcPr>
            <w:tcW w:w="1785" w:type="dxa"/>
            <w:tcMar>
              <w:top w:w="50" w:type="dxa"/>
              <w:left w:w="100" w:type="dxa"/>
            </w:tcMar>
            <w:vAlign w:val="center"/>
          </w:tcPr>
          <w:p w14:paraId="61E67F0D">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62A50A62">
            <w:pPr>
              <w:spacing w:after="0"/>
              <w:ind w:left="135"/>
              <w:jc w:val="center"/>
            </w:pPr>
          </w:p>
        </w:tc>
        <w:tc>
          <w:tcPr>
            <w:tcW w:w="2852" w:type="dxa"/>
            <w:tcMar>
              <w:top w:w="50" w:type="dxa"/>
              <w:left w:w="100" w:type="dxa"/>
            </w:tcMar>
            <w:vAlign w:val="center"/>
          </w:tcPr>
          <w:p w14:paraId="708C4AAF">
            <w:pPr>
              <w:spacing w:after="0"/>
              <w:ind w:left="135"/>
            </w:pPr>
          </w:p>
        </w:tc>
      </w:tr>
      <w:tr w14:paraId="7BCB2F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6EF69213">
            <w:pPr>
              <w:spacing w:after="0"/>
            </w:pPr>
            <w:r>
              <w:rPr>
                <w:rFonts w:ascii="Times New Roman" w:hAnsi="Times New Roman"/>
                <w:color w:val="000000"/>
                <w:sz w:val="24"/>
              </w:rPr>
              <w:t>3</w:t>
            </w:r>
          </w:p>
        </w:tc>
        <w:tc>
          <w:tcPr>
            <w:tcW w:w="2288" w:type="dxa"/>
            <w:tcMar>
              <w:top w:w="50" w:type="dxa"/>
              <w:left w:w="100" w:type="dxa"/>
            </w:tcMar>
            <w:vAlign w:val="center"/>
          </w:tcPr>
          <w:p w14:paraId="044EE13C">
            <w:pPr>
              <w:spacing w:after="0"/>
              <w:ind w:left="135"/>
            </w:pPr>
            <w:r>
              <w:rPr>
                <w:rFonts w:ascii="Times New Roman" w:hAnsi="Times New Roman"/>
                <w:color w:val="000000"/>
                <w:sz w:val="24"/>
              </w:rPr>
              <w:t>Мир вокруг меня</w:t>
            </w:r>
          </w:p>
        </w:tc>
        <w:tc>
          <w:tcPr>
            <w:tcW w:w="1050" w:type="dxa"/>
            <w:tcMar>
              <w:top w:w="50" w:type="dxa"/>
              <w:left w:w="100" w:type="dxa"/>
            </w:tcMar>
            <w:vAlign w:val="center"/>
          </w:tcPr>
          <w:p w14:paraId="612377DD">
            <w:pPr>
              <w:spacing w:after="0"/>
              <w:ind w:left="135"/>
              <w:jc w:val="center"/>
            </w:pPr>
            <w:r>
              <w:rPr>
                <w:rFonts w:ascii="Times New Roman" w:hAnsi="Times New Roman"/>
                <w:color w:val="000000"/>
                <w:sz w:val="24"/>
              </w:rPr>
              <w:t xml:space="preserve"> 22 </w:t>
            </w:r>
          </w:p>
        </w:tc>
        <w:tc>
          <w:tcPr>
            <w:tcW w:w="1785" w:type="dxa"/>
            <w:tcMar>
              <w:top w:w="50" w:type="dxa"/>
              <w:left w:w="100" w:type="dxa"/>
            </w:tcMar>
            <w:vAlign w:val="center"/>
          </w:tcPr>
          <w:p w14:paraId="28BA348D">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0A7EC1D8">
            <w:pPr>
              <w:spacing w:after="0"/>
              <w:ind w:left="135"/>
              <w:jc w:val="center"/>
            </w:pPr>
          </w:p>
        </w:tc>
        <w:tc>
          <w:tcPr>
            <w:tcW w:w="2852" w:type="dxa"/>
            <w:tcMar>
              <w:top w:w="50" w:type="dxa"/>
              <w:left w:w="100" w:type="dxa"/>
            </w:tcMar>
            <w:vAlign w:val="center"/>
          </w:tcPr>
          <w:p w14:paraId="3BDF2CEC">
            <w:pPr>
              <w:spacing w:after="0"/>
              <w:ind w:left="135"/>
            </w:pPr>
          </w:p>
        </w:tc>
      </w:tr>
      <w:tr w14:paraId="0425C3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3CD9E7D6">
            <w:pPr>
              <w:spacing w:after="0"/>
            </w:pPr>
            <w:r>
              <w:rPr>
                <w:rFonts w:ascii="Times New Roman" w:hAnsi="Times New Roman"/>
                <w:color w:val="000000"/>
                <w:sz w:val="24"/>
              </w:rPr>
              <w:t>4</w:t>
            </w:r>
          </w:p>
        </w:tc>
        <w:tc>
          <w:tcPr>
            <w:tcW w:w="2288" w:type="dxa"/>
            <w:tcMar>
              <w:top w:w="50" w:type="dxa"/>
              <w:left w:w="100" w:type="dxa"/>
            </w:tcMar>
            <w:vAlign w:val="center"/>
          </w:tcPr>
          <w:p w14:paraId="0E9FC101">
            <w:pPr>
              <w:spacing w:after="0"/>
              <w:ind w:left="135"/>
              <w:rPr>
                <w:lang w:val="ru-RU"/>
              </w:rPr>
            </w:pPr>
            <w:r>
              <w:rPr>
                <w:rFonts w:ascii="Times New Roman" w:hAnsi="Times New Roman"/>
                <w:color w:val="000000"/>
                <w:sz w:val="24"/>
                <w:lang w:val="ru-RU"/>
              </w:rPr>
              <w:t>Родная страна и страны изучаемого языка</w:t>
            </w:r>
          </w:p>
        </w:tc>
        <w:tc>
          <w:tcPr>
            <w:tcW w:w="1050" w:type="dxa"/>
            <w:tcMar>
              <w:top w:w="50" w:type="dxa"/>
              <w:left w:w="100" w:type="dxa"/>
            </w:tcMar>
            <w:vAlign w:val="center"/>
          </w:tcPr>
          <w:p w14:paraId="21BC090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785" w:type="dxa"/>
            <w:tcMar>
              <w:top w:w="50" w:type="dxa"/>
              <w:left w:w="100" w:type="dxa"/>
            </w:tcMar>
            <w:vAlign w:val="center"/>
          </w:tcPr>
          <w:p w14:paraId="45B3E85A">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21E59A1E">
            <w:pPr>
              <w:spacing w:after="0"/>
              <w:ind w:left="135"/>
              <w:jc w:val="center"/>
            </w:pPr>
          </w:p>
        </w:tc>
        <w:tc>
          <w:tcPr>
            <w:tcW w:w="2852" w:type="dxa"/>
            <w:tcMar>
              <w:top w:w="50" w:type="dxa"/>
              <w:left w:w="100" w:type="dxa"/>
            </w:tcMar>
            <w:vAlign w:val="center"/>
          </w:tcPr>
          <w:p w14:paraId="00562713">
            <w:pPr>
              <w:spacing w:after="0"/>
              <w:ind w:left="135"/>
            </w:pPr>
          </w:p>
        </w:tc>
      </w:tr>
      <w:tr w14:paraId="5543DC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7D8E051">
            <w:pPr>
              <w:spacing w:after="0"/>
              <w:ind w:left="135"/>
              <w:rPr>
                <w:lang w:val="ru-RU"/>
              </w:rPr>
            </w:pPr>
            <w:r>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14:paraId="1622472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85" w:type="dxa"/>
            <w:tcMar>
              <w:top w:w="50" w:type="dxa"/>
              <w:left w:w="100" w:type="dxa"/>
            </w:tcMar>
            <w:vAlign w:val="center"/>
          </w:tcPr>
          <w:p w14:paraId="3C104795">
            <w:pPr>
              <w:spacing w:after="0"/>
              <w:ind w:left="135"/>
              <w:jc w:val="center"/>
            </w:pPr>
            <w:r>
              <w:rPr>
                <w:rFonts w:ascii="Times New Roman" w:hAnsi="Times New Roman"/>
                <w:color w:val="000000"/>
                <w:sz w:val="24"/>
              </w:rPr>
              <w:t xml:space="preserve"> 4 </w:t>
            </w:r>
          </w:p>
        </w:tc>
        <w:tc>
          <w:tcPr>
            <w:tcW w:w="1866" w:type="dxa"/>
            <w:tcMar>
              <w:top w:w="50" w:type="dxa"/>
              <w:left w:w="100" w:type="dxa"/>
            </w:tcMar>
            <w:vAlign w:val="center"/>
          </w:tcPr>
          <w:p w14:paraId="5797039B">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14:paraId="57724166"/>
        </w:tc>
      </w:tr>
    </w:tbl>
    <w:p w14:paraId="275E553D">
      <w:pPr>
        <w:sectPr>
          <w:pgSz w:w="16383" w:h="11906" w:orient="landscape"/>
          <w:pgMar w:top="1134" w:right="850" w:bottom="1134" w:left="1701" w:header="720" w:footer="720" w:gutter="0"/>
          <w:cols w:space="720" w:num="1"/>
        </w:sectPr>
      </w:pPr>
    </w:p>
    <w:p w14:paraId="68F8CF90">
      <w:pPr>
        <w:spacing w:after="0"/>
        <w:ind w:left="120"/>
      </w:pPr>
      <w:r>
        <w:rPr>
          <w:rFonts w:ascii="Times New Roman" w:hAnsi="Times New Roman"/>
          <w:b/>
          <w:color w:val="000000"/>
          <w:sz w:val="28"/>
        </w:rPr>
        <w:t xml:space="preserve"> 4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36"/>
        <w:gridCol w:w="4385"/>
        <w:gridCol w:w="1651"/>
        <w:gridCol w:w="1785"/>
        <w:gridCol w:w="1866"/>
        <w:gridCol w:w="2852"/>
      </w:tblGrid>
      <w:tr w14:paraId="4C88D3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vMerge w:val="restart"/>
            <w:tcMar>
              <w:top w:w="50" w:type="dxa"/>
              <w:left w:w="100" w:type="dxa"/>
            </w:tcMar>
            <w:vAlign w:val="center"/>
          </w:tcPr>
          <w:p w14:paraId="2C3FAF51">
            <w:pPr>
              <w:spacing w:after="0"/>
              <w:ind w:left="135"/>
            </w:pPr>
            <w:r>
              <w:rPr>
                <w:rFonts w:ascii="Times New Roman" w:hAnsi="Times New Roman"/>
                <w:b/>
                <w:color w:val="000000"/>
                <w:sz w:val="24"/>
              </w:rPr>
              <w:t xml:space="preserve">№ п/п </w:t>
            </w:r>
          </w:p>
          <w:p w14:paraId="22356E66">
            <w:pPr>
              <w:spacing w:after="0"/>
              <w:ind w:left="135"/>
            </w:pPr>
          </w:p>
        </w:tc>
        <w:tc>
          <w:tcPr>
            <w:tcW w:w="2288" w:type="dxa"/>
            <w:vMerge w:val="restart"/>
            <w:tcMar>
              <w:top w:w="50" w:type="dxa"/>
              <w:left w:w="100" w:type="dxa"/>
            </w:tcMar>
            <w:vAlign w:val="center"/>
          </w:tcPr>
          <w:p w14:paraId="76D90CD4">
            <w:pPr>
              <w:spacing w:after="0"/>
              <w:ind w:left="135"/>
            </w:pPr>
            <w:r>
              <w:rPr>
                <w:rFonts w:ascii="Times New Roman" w:hAnsi="Times New Roman"/>
                <w:b/>
                <w:color w:val="000000"/>
                <w:sz w:val="24"/>
              </w:rPr>
              <w:t xml:space="preserve">Наименование разделов и тем программы </w:t>
            </w:r>
          </w:p>
          <w:p w14:paraId="7FCE0FAE">
            <w:pPr>
              <w:spacing w:after="0"/>
              <w:ind w:left="135"/>
            </w:pPr>
          </w:p>
        </w:tc>
        <w:tc>
          <w:tcPr>
            <w:tcW w:w="0" w:type="auto"/>
            <w:gridSpan w:val="3"/>
            <w:tcMar>
              <w:top w:w="50" w:type="dxa"/>
              <w:left w:w="100" w:type="dxa"/>
            </w:tcMar>
            <w:vAlign w:val="center"/>
          </w:tcPr>
          <w:p w14:paraId="1F3C915B">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14:paraId="71A10F5F">
            <w:pPr>
              <w:spacing w:after="0"/>
              <w:ind w:left="135"/>
            </w:pPr>
            <w:r>
              <w:rPr>
                <w:rFonts w:ascii="Times New Roman" w:hAnsi="Times New Roman"/>
                <w:b/>
                <w:color w:val="000000"/>
                <w:sz w:val="24"/>
              </w:rPr>
              <w:t xml:space="preserve">Электронные (цифровые) образовательные ресурсы </w:t>
            </w:r>
          </w:p>
          <w:p w14:paraId="4AD79C02">
            <w:pPr>
              <w:spacing w:after="0"/>
              <w:ind w:left="135"/>
            </w:pPr>
          </w:p>
        </w:tc>
      </w:tr>
      <w:tr w14:paraId="075413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3819D550"/>
        </w:tc>
        <w:tc>
          <w:tcPr>
            <w:tcW w:w="0" w:type="auto"/>
            <w:vMerge w:val="continue"/>
            <w:tcBorders>
              <w:top w:val="nil"/>
            </w:tcBorders>
            <w:tcMar>
              <w:top w:w="50" w:type="dxa"/>
              <w:left w:w="100" w:type="dxa"/>
            </w:tcMar>
          </w:tcPr>
          <w:p w14:paraId="52193CD9"/>
        </w:tc>
        <w:tc>
          <w:tcPr>
            <w:tcW w:w="1050" w:type="dxa"/>
            <w:tcMar>
              <w:top w:w="50" w:type="dxa"/>
              <w:left w:w="100" w:type="dxa"/>
            </w:tcMar>
            <w:vAlign w:val="center"/>
          </w:tcPr>
          <w:p w14:paraId="2D40220E">
            <w:pPr>
              <w:spacing w:after="0"/>
              <w:ind w:left="135"/>
            </w:pPr>
            <w:r>
              <w:rPr>
                <w:rFonts w:ascii="Times New Roman" w:hAnsi="Times New Roman"/>
                <w:b/>
                <w:color w:val="000000"/>
                <w:sz w:val="24"/>
              </w:rPr>
              <w:t xml:space="preserve">Всего </w:t>
            </w:r>
          </w:p>
          <w:p w14:paraId="10674908">
            <w:pPr>
              <w:spacing w:after="0"/>
              <w:ind w:left="135"/>
            </w:pPr>
          </w:p>
        </w:tc>
        <w:tc>
          <w:tcPr>
            <w:tcW w:w="1785" w:type="dxa"/>
            <w:tcMar>
              <w:top w:w="50" w:type="dxa"/>
              <w:left w:w="100" w:type="dxa"/>
            </w:tcMar>
            <w:vAlign w:val="center"/>
          </w:tcPr>
          <w:p w14:paraId="6569787E">
            <w:pPr>
              <w:spacing w:after="0"/>
              <w:ind w:left="135"/>
            </w:pPr>
            <w:r>
              <w:rPr>
                <w:rFonts w:ascii="Times New Roman" w:hAnsi="Times New Roman"/>
                <w:b/>
                <w:color w:val="000000"/>
                <w:sz w:val="24"/>
              </w:rPr>
              <w:t xml:space="preserve">Контрольные работы </w:t>
            </w:r>
          </w:p>
          <w:p w14:paraId="1A4069A5">
            <w:pPr>
              <w:spacing w:after="0"/>
              <w:ind w:left="135"/>
            </w:pPr>
          </w:p>
        </w:tc>
        <w:tc>
          <w:tcPr>
            <w:tcW w:w="1866" w:type="dxa"/>
            <w:tcMar>
              <w:top w:w="50" w:type="dxa"/>
              <w:left w:w="100" w:type="dxa"/>
            </w:tcMar>
            <w:vAlign w:val="center"/>
          </w:tcPr>
          <w:p w14:paraId="342199B0">
            <w:pPr>
              <w:spacing w:after="0"/>
              <w:ind w:left="135"/>
            </w:pPr>
            <w:r>
              <w:rPr>
                <w:rFonts w:ascii="Times New Roman" w:hAnsi="Times New Roman"/>
                <w:b/>
                <w:color w:val="000000"/>
                <w:sz w:val="24"/>
              </w:rPr>
              <w:t xml:space="preserve">Практические работы </w:t>
            </w:r>
          </w:p>
          <w:p w14:paraId="0811B801">
            <w:pPr>
              <w:spacing w:after="0"/>
              <w:ind w:left="135"/>
            </w:pPr>
          </w:p>
        </w:tc>
        <w:tc>
          <w:tcPr>
            <w:tcW w:w="0" w:type="auto"/>
            <w:vMerge w:val="continue"/>
            <w:tcBorders>
              <w:top w:val="nil"/>
            </w:tcBorders>
            <w:tcMar>
              <w:top w:w="50" w:type="dxa"/>
              <w:left w:w="100" w:type="dxa"/>
            </w:tcMar>
          </w:tcPr>
          <w:p w14:paraId="2ACCA148"/>
        </w:tc>
      </w:tr>
      <w:tr w14:paraId="66D31B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3F777FD9">
            <w:pPr>
              <w:spacing w:after="0"/>
            </w:pPr>
            <w:r>
              <w:rPr>
                <w:rFonts w:ascii="Times New Roman" w:hAnsi="Times New Roman"/>
                <w:color w:val="000000"/>
                <w:sz w:val="24"/>
              </w:rPr>
              <w:t>1</w:t>
            </w:r>
          </w:p>
        </w:tc>
        <w:tc>
          <w:tcPr>
            <w:tcW w:w="2288" w:type="dxa"/>
            <w:tcMar>
              <w:top w:w="50" w:type="dxa"/>
              <w:left w:w="100" w:type="dxa"/>
            </w:tcMar>
            <w:vAlign w:val="center"/>
          </w:tcPr>
          <w:p w14:paraId="66706FFC">
            <w:pPr>
              <w:spacing w:after="0"/>
              <w:ind w:left="135"/>
            </w:pPr>
            <w:r>
              <w:rPr>
                <w:rFonts w:ascii="Times New Roman" w:hAnsi="Times New Roman"/>
                <w:color w:val="000000"/>
                <w:sz w:val="24"/>
              </w:rPr>
              <w:t>Мир моего «я»</w:t>
            </w:r>
          </w:p>
        </w:tc>
        <w:tc>
          <w:tcPr>
            <w:tcW w:w="1050" w:type="dxa"/>
            <w:tcMar>
              <w:top w:w="50" w:type="dxa"/>
              <w:left w:w="100" w:type="dxa"/>
            </w:tcMar>
            <w:vAlign w:val="center"/>
          </w:tcPr>
          <w:p w14:paraId="028513AE">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14:paraId="4650BAB9">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2218341C">
            <w:pPr>
              <w:spacing w:after="0"/>
              <w:ind w:left="135"/>
              <w:jc w:val="center"/>
            </w:pPr>
          </w:p>
        </w:tc>
        <w:tc>
          <w:tcPr>
            <w:tcW w:w="2852" w:type="dxa"/>
            <w:tcMar>
              <w:top w:w="50" w:type="dxa"/>
              <w:left w:w="100" w:type="dxa"/>
            </w:tcMar>
            <w:vAlign w:val="center"/>
          </w:tcPr>
          <w:p w14:paraId="1593EC0B">
            <w:pPr>
              <w:spacing w:after="0"/>
              <w:ind w:left="135"/>
            </w:pPr>
          </w:p>
        </w:tc>
      </w:tr>
      <w:tr w14:paraId="1566AB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4BD74A06">
            <w:pPr>
              <w:spacing w:after="0"/>
            </w:pPr>
            <w:r>
              <w:rPr>
                <w:rFonts w:ascii="Times New Roman" w:hAnsi="Times New Roman"/>
                <w:color w:val="000000"/>
                <w:sz w:val="24"/>
              </w:rPr>
              <w:t>2</w:t>
            </w:r>
          </w:p>
        </w:tc>
        <w:tc>
          <w:tcPr>
            <w:tcW w:w="2288" w:type="dxa"/>
            <w:tcMar>
              <w:top w:w="50" w:type="dxa"/>
              <w:left w:w="100" w:type="dxa"/>
            </w:tcMar>
            <w:vAlign w:val="center"/>
          </w:tcPr>
          <w:p w14:paraId="1D3FA8EA">
            <w:pPr>
              <w:spacing w:after="0"/>
              <w:ind w:left="135"/>
            </w:pPr>
            <w:r>
              <w:rPr>
                <w:rFonts w:ascii="Times New Roman" w:hAnsi="Times New Roman"/>
                <w:color w:val="000000"/>
                <w:sz w:val="24"/>
              </w:rPr>
              <w:t>Мир моих увлечений</w:t>
            </w:r>
          </w:p>
        </w:tc>
        <w:tc>
          <w:tcPr>
            <w:tcW w:w="1050" w:type="dxa"/>
            <w:tcMar>
              <w:top w:w="50" w:type="dxa"/>
              <w:left w:w="100" w:type="dxa"/>
            </w:tcMar>
            <w:vAlign w:val="center"/>
          </w:tcPr>
          <w:p w14:paraId="2E3FDF97">
            <w:pPr>
              <w:spacing w:after="0"/>
              <w:ind w:left="135"/>
              <w:jc w:val="center"/>
            </w:pPr>
            <w:r>
              <w:rPr>
                <w:rFonts w:ascii="Times New Roman" w:hAnsi="Times New Roman"/>
                <w:color w:val="000000"/>
                <w:sz w:val="24"/>
              </w:rPr>
              <w:t xml:space="preserve"> 18 </w:t>
            </w:r>
          </w:p>
        </w:tc>
        <w:tc>
          <w:tcPr>
            <w:tcW w:w="1785" w:type="dxa"/>
            <w:tcMar>
              <w:top w:w="50" w:type="dxa"/>
              <w:left w:w="100" w:type="dxa"/>
            </w:tcMar>
            <w:vAlign w:val="center"/>
          </w:tcPr>
          <w:p w14:paraId="637181BD">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148B205B">
            <w:pPr>
              <w:spacing w:after="0"/>
              <w:ind w:left="135"/>
              <w:jc w:val="center"/>
            </w:pPr>
          </w:p>
        </w:tc>
        <w:tc>
          <w:tcPr>
            <w:tcW w:w="2852" w:type="dxa"/>
            <w:tcMar>
              <w:top w:w="50" w:type="dxa"/>
              <w:left w:w="100" w:type="dxa"/>
            </w:tcMar>
            <w:vAlign w:val="center"/>
          </w:tcPr>
          <w:p w14:paraId="3864FDBA">
            <w:pPr>
              <w:spacing w:after="0"/>
              <w:ind w:left="135"/>
            </w:pPr>
          </w:p>
        </w:tc>
      </w:tr>
      <w:tr w14:paraId="050495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1EBBF8F2">
            <w:pPr>
              <w:spacing w:after="0"/>
            </w:pPr>
            <w:r>
              <w:rPr>
                <w:rFonts w:ascii="Times New Roman" w:hAnsi="Times New Roman"/>
                <w:color w:val="000000"/>
                <w:sz w:val="24"/>
              </w:rPr>
              <w:t>3</w:t>
            </w:r>
          </w:p>
        </w:tc>
        <w:tc>
          <w:tcPr>
            <w:tcW w:w="2288" w:type="dxa"/>
            <w:tcMar>
              <w:top w:w="50" w:type="dxa"/>
              <w:left w:w="100" w:type="dxa"/>
            </w:tcMar>
            <w:vAlign w:val="center"/>
          </w:tcPr>
          <w:p w14:paraId="2C4A27BE">
            <w:pPr>
              <w:spacing w:after="0"/>
              <w:ind w:left="135"/>
            </w:pPr>
            <w:r>
              <w:rPr>
                <w:rFonts w:ascii="Times New Roman" w:hAnsi="Times New Roman"/>
                <w:color w:val="000000"/>
                <w:sz w:val="24"/>
              </w:rPr>
              <w:t>Мир вокруг меня</w:t>
            </w:r>
          </w:p>
        </w:tc>
        <w:tc>
          <w:tcPr>
            <w:tcW w:w="1050" w:type="dxa"/>
            <w:tcMar>
              <w:top w:w="50" w:type="dxa"/>
              <w:left w:w="100" w:type="dxa"/>
            </w:tcMar>
            <w:vAlign w:val="center"/>
          </w:tcPr>
          <w:p w14:paraId="33E376F8">
            <w:pPr>
              <w:spacing w:after="0"/>
              <w:ind w:left="135"/>
              <w:jc w:val="center"/>
            </w:pPr>
            <w:r>
              <w:rPr>
                <w:rFonts w:ascii="Times New Roman" w:hAnsi="Times New Roman"/>
                <w:color w:val="000000"/>
                <w:sz w:val="24"/>
              </w:rPr>
              <w:t xml:space="preserve"> 28 </w:t>
            </w:r>
          </w:p>
        </w:tc>
        <w:tc>
          <w:tcPr>
            <w:tcW w:w="1785" w:type="dxa"/>
            <w:tcMar>
              <w:top w:w="50" w:type="dxa"/>
              <w:left w:w="100" w:type="dxa"/>
            </w:tcMar>
            <w:vAlign w:val="center"/>
          </w:tcPr>
          <w:p w14:paraId="3857E4DB">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1EF37A74">
            <w:pPr>
              <w:spacing w:after="0"/>
              <w:ind w:left="135"/>
              <w:jc w:val="center"/>
            </w:pPr>
          </w:p>
        </w:tc>
        <w:tc>
          <w:tcPr>
            <w:tcW w:w="2852" w:type="dxa"/>
            <w:tcMar>
              <w:top w:w="50" w:type="dxa"/>
              <w:left w:w="100" w:type="dxa"/>
            </w:tcMar>
            <w:vAlign w:val="center"/>
          </w:tcPr>
          <w:p w14:paraId="7DAD8642">
            <w:pPr>
              <w:spacing w:after="0"/>
              <w:ind w:left="135"/>
            </w:pPr>
          </w:p>
        </w:tc>
      </w:tr>
      <w:tr w14:paraId="56F422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5" w:type="dxa"/>
            <w:tcMar>
              <w:top w:w="50" w:type="dxa"/>
              <w:left w:w="100" w:type="dxa"/>
            </w:tcMar>
            <w:vAlign w:val="center"/>
          </w:tcPr>
          <w:p w14:paraId="1BDBBB4A">
            <w:pPr>
              <w:spacing w:after="0"/>
            </w:pPr>
            <w:r>
              <w:rPr>
                <w:rFonts w:ascii="Times New Roman" w:hAnsi="Times New Roman"/>
                <w:color w:val="000000"/>
                <w:sz w:val="24"/>
              </w:rPr>
              <w:t>4</w:t>
            </w:r>
          </w:p>
        </w:tc>
        <w:tc>
          <w:tcPr>
            <w:tcW w:w="2288" w:type="dxa"/>
            <w:tcMar>
              <w:top w:w="50" w:type="dxa"/>
              <w:left w:w="100" w:type="dxa"/>
            </w:tcMar>
            <w:vAlign w:val="center"/>
          </w:tcPr>
          <w:p w14:paraId="57ACB47D">
            <w:pPr>
              <w:spacing w:after="0"/>
              <w:ind w:left="135"/>
              <w:rPr>
                <w:lang w:val="ru-RU"/>
              </w:rPr>
            </w:pPr>
            <w:r>
              <w:rPr>
                <w:rFonts w:ascii="Times New Roman" w:hAnsi="Times New Roman"/>
                <w:color w:val="000000"/>
                <w:sz w:val="24"/>
                <w:lang w:val="ru-RU"/>
              </w:rPr>
              <w:t>Родная страна и страны изучаемого языка</w:t>
            </w:r>
          </w:p>
        </w:tc>
        <w:tc>
          <w:tcPr>
            <w:tcW w:w="1050" w:type="dxa"/>
            <w:tcMar>
              <w:top w:w="50" w:type="dxa"/>
              <w:left w:w="100" w:type="dxa"/>
            </w:tcMar>
            <w:vAlign w:val="center"/>
          </w:tcPr>
          <w:p w14:paraId="1794F88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85" w:type="dxa"/>
            <w:tcMar>
              <w:top w:w="50" w:type="dxa"/>
              <w:left w:w="100" w:type="dxa"/>
            </w:tcMar>
            <w:vAlign w:val="center"/>
          </w:tcPr>
          <w:p w14:paraId="490E1F37">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14:paraId="3DD05D38">
            <w:pPr>
              <w:spacing w:after="0"/>
              <w:ind w:left="135"/>
              <w:jc w:val="center"/>
            </w:pPr>
          </w:p>
        </w:tc>
        <w:tc>
          <w:tcPr>
            <w:tcW w:w="2852" w:type="dxa"/>
            <w:tcMar>
              <w:top w:w="50" w:type="dxa"/>
              <w:left w:w="100" w:type="dxa"/>
            </w:tcMar>
            <w:vAlign w:val="center"/>
          </w:tcPr>
          <w:p w14:paraId="7D94F7D2">
            <w:pPr>
              <w:spacing w:after="0"/>
              <w:ind w:left="135"/>
            </w:pPr>
          </w:p>
        </w:tc>
      </w:tr>
      <w:tr w14:paraId="6FBA0F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ED31843">
            <w:pPr>
              <w:spacing w:after="0"/>
              <w:ind w:left="135"/>
              <w:rPr>
                <w:lang w:val="ru-RU"/>
              </w:rPr>
            </w:pPr>
            <w:r>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14:paraId="3356BDD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85" w:type="dxa"/>
            <w:tcMar>
              <w:top w:w="50" w:type="dxa"/>
              <w:left w:w="100" w:type="dxa"/>
            </w:tcMar>
            <w:vAlign w:val="center"/>
          </w:tcPr>
          <w:p w14:paraId="21BD0851">
            <w:pPr>
              <w:spacing w:after="0"/>
              <w:ind w:left="135"/>
              <w:jc w:val="center"/>
            </w:pPr>
            <w:r>
              <w:rPr>
                <w:rFonts w:ascii="Times New Roman" w:hAnsi="Times New Roman"/>
                <w:color w:val="000000"/>
                <w:sz w:val="24"/>
              </w:rPr>
              <w:t xml:space="preserve"> 4 </w:t>
            </w:r>
          </w:p>
        </w:tc>
        <w:tc>
          <w:tcPr>
            <w:tcW w:w="1866" w:type="dxa"/>
            <w:tcMar>
              <w:top w:w="50" w:type="dxa"/>
              <w:left w:w="100" w:type="dxa"/>
            </w:tcMar>
            <w:vAlign w:val="center"/>
          </w:tcPr>
          <w:p w14:paraId="6BF4DBE5">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14:paraId="2BA4E38B"/>
        </w:tc>
      </w:tr>
    </w:tbl>
    <w:p w14:paraId="4FDE8C74">
      <w:pPr>
        <w:sectPr>
          <w:pgSz w:w="16383" w:h="11906" w:orient="landscape"/>
          <w:pgMar w:top="1134" w:right="850" w:bottom="1134" w:left="1701" w:header="720" w:footer="720" w:gutter="0"/>
          <w:cols w:space="720" w:num="1"/>
        </w:sectPr>
      </w:pPr>
    </w:p>
    <w:p w14:paraId="27BF17FB">
      <w:pPr>
        <w:sectPr>
          <w:pgSz w:w="16383" w:h="11906" w:orient="landscape"/>
          <w:pgMar w:top="1134" w:right="850" w:bottom="1134" w:left="1701" w:header="720" w:footer="720" w:gutter="0"/>
          <w:cols w:space="720" w:num="1"/>
        </w:sectPr>
      </w:pPr>
      <w:bookmarkStart w:id="5" w:name="block-51839177"/>
    </w:p>
    <w:bookmarkEnd w:id="5"/>
    <w:p w14:paraId="6907C9DA">
      <w:pPr>
        <w:spacing w:after="0"/>
        <w:ind w:left="120"/>
      </w:pPr>
      <w:r>
        <w:rPr>
          <w:rFonts w:ascii="Times New Roman" w:hAnsi="Times New Roman"/>
          <w:b/>
          <w:color w:val="000000"/>
          <w:sz w:val="28"/>
        </w:rPr>
        <w:t xml:space="preserve"> ПОУРОЧНОЕ ПЛАНИРОВАНИЕ </w:t>
      </w:r>
    </w:p>
    <w:p w14:paraId="6AD7AFF2">
      <w:pPr>
        <w:spacing w:after="0"/>
        <w:ind w:left="120"/>
      </w:pPr>
      <w:r>
        <w:rPr>
          <w:rFonts w:ascii="Times New Roman" w:hAnsi="Times New Roman"/>
          <w:b/>
          <w:color w:val="000000"/>
          <w:sz w:val="28"/>
        </w:rPr>
        <w:t xml:space="preserve"> 2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4"/>
        <w:gridCol w:w="4797"/>
        <w:gridCol w:w="1360"/>
        <w:gridCol w:w="1570"/>
        <w:gridCol w:w="1666"/>
        <w:gridCol w:w="1186"/>
        <w:gridCol w:w="2018"/>
      </w:tblGrid>
      <w:tr w14:paraId="6D0EAD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vMerge w:val="restart"/>
            <w:tcMar>
              <w:top w:w="50" w:type="dxa"/>
              <w:left w:w="100" w:type="dxa"/>
            </w:tcMar>
            <w:vAlign w:val="center"/>
          </w:tcPr>
          <w:p w14:paraId="6F85CB80">
            <w:pPr>
              <w:spacing w:after="0"/>
              <w:ind w:left="135"/>
            </w:pPr>
            <w:r>
              <w:rPr>
                <w:rFonts w:ascii="Times New Roman" w:hAnsi="Times New Roman"/>
                <w:b/>
                <w:color w:val="000000"/>
                <w:sz w:val="24"/>
              </w:rPr>
              <w:t xml:space="preserve">№ п/п </w:t>
            </w:r>
          </w:p>
          <w:p w14:paraId="7ADCDF9D">
            <w:pPr>
              <w:spacing w:after="0"/>
              <w:ind w:left="135"/>
            </w:pPr>
          </w:p>
        </w:tc>
        <w:tc>
          <w:tcPr>
            <w:tcW w:w="2845" w:type="dxa"/>
            <w:vMerge w:val="restart"/>
            <w:tcMar>
              <w:top w:w="50" w:type="dxa"/>
              <w:left w:w="100" w:type="dxa"/>
            </w:tcMar>
            <w:vAlign w:val="center"/>
          </w:tcPr>
          <w:p w14:paraId="067B7C74">
            <w:pPr>
              <w:spacing w:after="0"/>
              <w:ind w:left="135"/>
            </w:pPr>
            <w:r>
              <w:rPr>
                <w:rFonts w:ascii="Times New Roman" w:hAnsi="Times New Roman"/>
                <w:b/>
                <w:color w:val="000000"/>
                <w:sz w:val="24"/>
              </w:rPr>
              <w:t xml:space="preserve">Тема урока </w:t>
            </w:r>
          </w:p>
          <w:p w14:paraId="4A622FB4">
            <w:pPr>
              <w:spacing w:after="0"/>
              <w:ind w:left="135"/>
            </w:pPr>
          </w:p>
        </w:tc>
        <w:tc>
          <w:tcPr>
            <w:tcW w:w="0" w:type="auto"/>
            <w:gridSpan w:val="3"/>
            <w:tcMar>
              <w:top w:w="50" w:type="dxa"/>
              <w:left w:w="100" w:type="dxa"/>
            </w:tcMar>
            <w:vAlign w:val="center"/>
          </w:tcPr>
          <w:p w14:paraId="33CCE3C2">
            <w:pPr>
              <w:spacing w:after="0"/>
            </w:pPr>
            <w:r>
              <w:rPr>
                <w:rFonts w:ascii="Times New Roman" w:hAnsi="Times New Roman"/>
                <w:b/>
                <w:color w:val="000000"/>
                <w:sz w:val="24"/>
              </w:rPr>
              <w:t>Количество часов</w:t>
            </w:r>
          </w:p>
        </w:tc>
        <w:tc>
          <w:tcPr>
            <w:tcW w:w="1186" w:type="dxa"/>
            <w:vMerge w:val="restart"/>
            <w:tcMar>
              <w:top w:w="50" w:type="dxa"/>
              <w:left w:w="100" w:type="dxa"/>
            </w:tcMar>
            <w:vAlign w:val="center"/>
          </w:tcPr>
          <w:p w14:paraId="564A5B5F">
            <w:pPr>
              <w:spacing w:after="0"/>
              <w:ind w:left="135"/>
            </w:pPr>
            <w:r>
              <w:rPr>
                <w:rFonts w:ascii="Times New Roman" w:hAnsi="Times New Roman"/>
                <w:b/>
                <w:color w:val="000000"/>
                <w:sz w:val="24"/>
              </w:rPr>
              <w:t xml:space="preserve">Дата изучения </w:t>
            </w:r>
          </w:p>
          <w:p w14:paraId="7DA039CD">
            <w:pPr>
              <w:spacing w:after="0"/>
              <w:ind w:left="135"/>
            </w:pPr>
          </w:p>
        </w:tc>
        <w:tc>
          <w:tcPr>
            <w:tcW w:w="2018" w:type="dxa"/>
            <w:vMerge w:val="restart"/>
            <w:tcMar>
              <w:top w:w="50" w:type="dxa"/>
              <w:left w:w="100" w:type="dxa"/>
            </w:tcMar>
            <w:vAlign w:val="center"/>
          </w:tcPr>
          <w:p w14:paraId="06D67C11">
            <w:pPr>
              <w:spacing w:after="0"/>
              <w:ind w:left="135"/>
            </w:pPr>
            <w:r>
              <w:rPr>
                <w:rFonts w:ascii="Times New Roman" w:hAnsi="Times New Roman"/>
                <w:b/>
                <w:color w:val="000000"/>
                <w:sz w:val="24"/>
              </w:rPr>
              <w:t xml:space="preserve">Электронные цифровые образовательные ресурсы </w:t>
            </w:r>
          </w:p>
          <w:p w14:paraId="6D623EC3">
            <w:pPr>
              <w:spacing w:after="0"/>
              <w:ind w:left="135"/>
            </w:pPr>
          </w:p>
        </w:tc>
      </w:tr>
      <w:tr w14:paraId="19B9A3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672618F3"/>
        </w:tc>
        <w:tc>
          <w:tcPr>
            <w:tcW w:w="0" w:type="auto"/>
            <w:vMerge w:val="continue"/>
            <w:tcBorders>
              <w:top w:val="nil"/>
            </w:tcBorders>
            <w:tcMar>
              <w:top w:w="50" w:type="dxa"/>
              <w:left w:w="100" w:type="dxa"/>
            </w:tcMar>
          </w:tcPr>
          <w:p w14:paraId="3B980ACE"/>
        </w:tc>
        <w:tc>
          <w:tcPr>
            <w:tcW w:w="865" w:type="dxa"/>
            <w:tcMar>
              <w:top w:w="50" w:type="dxa"/>
              <w:left w:w="100" w:type="dxa"/>
            </w:tcMar>
            <w:vAlign w:val="center"/>
          </w:tcPr>
          <w:p w14:paraId="52E34339">
            <w:pPr>
              <w:spacing w:after="0"/>
              <w:ind w:left="135"/>
            </w:pPr>
            <w:r>
              <w:rPr>
                <w:rFonts w:ascii="Times New Roman" w:hAnsi="Times New Roman"/>
                <w:b/>
                <w:color w:val="000000"/>
                <w:sz w:val="24"/>
              </w:rPr>
              <w:t xml:space="preserve">Всего </w:t>
            </w:r>
          </w:p>
          <w:p w14:paraId="7396B8FF">
            <w:pPr>
              <w:spacing w:after="0"/>
              <w:ind w:left="135"/>
            </w:pPr>
          </w:p>
        </w:tc>
        <w:tc>
          <w:tcPr>
            <w:tcW w:w="1570" w:type="dxa"/>
            <w:tcMar>
              <w:top w:w="50" w:type="dxa"/>
              <w:left w:w="100" w:type="dxa"/>
            </w:tcMar>
            <w:vAlign w:val="center"/>
          </w:tcPr>
          <w:p w14:paraId="7843FFED">
            <w:pPr>
              <w:spacing w:after="0"/>
              <w:ind w:left="135"/>
            </w:pPr>
            <w:r>
              <w:rPr>
                <w:rFonts w:ascii="Times New Roman" w:hAnsi="Times New Roman"/>
                <w:b/>
                <w:color w:val="000000"/>
                <w:sz w:val="24"/>
              </w:rPr>
              <w:t xml:space="preserve">Контрольные работы </w:t>
            </w:r>
          </w:p>
          <w:p w14:paraId="63BE1983">
            <w:pPr>
              <w:spacing w:after="0"/>
              <w:ind w:left="135"/>
            </w:pPr>
          </w:p>
        </w:tc>
        <w:tc>
          <w:tcPr>
            <w:tcW w:w="1666" w:type="dxa"/>
            <w:tcMar>
              <w:top w:w="50" w:type="dxa"/>
              <w:left w:w="100" w:type="dxa"/>
            </w:tcMar>
            <w:vAlign w:val="center"/>
          </w:tcPr>
          <w:p w14:paraId="0EE59E85">
            <w:pPr>
              <w:spacing w:after="0"/>
              <w:ind w:left="135"/>
            </w:pPr>
            <w:r>
              <w:rPr>
                <w:rFonts w:ascii="Times New Roman" w:hAnsi="Times New Roman"/>
                <w:b/>
                <w:color w:val="000000"/>
                <w:sz w:val="24"/>
              </w:rPr>
              <w:t xml:space="preserve">Практические работы </w:t>
            </w:r>
          </w:p>
          <w:p w14:paraId="19FF0552">
            <w:pPr>
              <w:spacing w:after="0"/>
              <w:ind w:left="135"/>
            </w:pPr>
          </w:p>
        </w:tc>
        <w:tc>
          <w:tcPr>
            <w:tcW w:w="0" w:type="auto"/>
            <w:vMerge w:val="continue"/>
            <w:tcBorders>
              <w:top w:val="nil"/>
            </w:tcBorders>
            <w:tcMar>
              <w:top w:w="50" w:type="dxa"/>
              <w:left w:w="100" w:type="dxa"/>
            </w:tcMar>
          </w:tcPr>
          <w:p w14:paraId="677BECAF"/>
        </w:tc>
        <w:tc>
          <w:tcPr>
            <w:tcW w:w="0" w:type="auto"/>
            <w:vMerge w:val="continue"/>
            <w:tcBorders>
              <w:top w:val="nil"/>
            </w:tcBorders>
            <w:tcMar>
              <w:top w:w="50" w:type="dxa"/>
              <w:left w:w="100" w:type="dxa"/>
            </w:tcMar>
          </w:tcPr>
          <w:p w14:paraId="1833E3DF"/>
        </w:tc>
      </w:tr>
      <w:tr w14:paraId="05E6DF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01D09541">
            <w:pPr>
              <w:spacing w:after="0"/>
            </w:pPr>
            <w:r>
              <w:rPr>
                <w:rFonts w:ascii="Times New Roman" w:hAnsi="Times New Roman"/>
                <w:color w:val="000000"/>
                <w:sz w:val="24"/>
              </w:rPr>
              <w:t>1</w:t>
            </w:r>
          </w:p>
        </w:tc>
        <w:tc>
          <w:tcPr>
            <w:tcW w:w="2845" w:type="dxa"/>
            <w:tcMar>
              <w:top w:w="50" w:type="dxa"/>
              <w:left w:w="100" w:type="dxa"/>
            </w:tcMar>
            <w:vAlign w:val="center"/>
          </w:tcPr>
          <w:p w14:paraId="39FAA007">
            <w:pPr>
              <w:spacing w:after="0"/>
              <w:ind w:left="135"/>
              <w:rPr>
                <w:lang w:val="ru-RU"/>
              </w:rPr>
            </w:pPr>
            <w:r>
              <w:rPr>
                <w:rFonts w:ascii="Times New Roman" w:hAnsi="Times New Roman"/>
                <w:color w:val="000000"/>
                <w:sz w:val="24"/>
                <w:lang w:val="ru-RU"/>
              </w:rPr>
              <w:t>Знакомство (вводный урок) (изучение букв алфавита. Соотнесение букв и звуков в словах)</w:t>
            </w:r>
          </w:p>
        </w:tc>
        <w:tc>
          <w:tcPr>
            <w:tcW w:w="865" w:type="dxa"/>
            <w:tcMar>
              <w:top w:w="50" w:type="dxa"/>
              <w:left w:w="100" w:type="dxa"/>
            </w:tcMar>
            <w:vAlign w:val="center"/>
          </w:tcPr>
          <w:p w14:paraId="5ED9F5F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6ABE4299">
            <w:pPr>
              <w:spacing w:after="0"/>
              <w:ind w:left="135"/>
              <w:jc w:val="center"/>
            </w:pPr>
          </w:p>
        </w:tc>
        <w:tc>
          <w:tcPr>
            <w:tcW w:w="1666" w:type="dxa"/>
            <w:tcMar>
              <w:top w:w="50" w:type="dxa"/>
              <w:left w:w="100" w:type="dxa"/>
            </w:tcMar>
            <w:vAlign w:val="center"/>
          </w:tcPr>
          <w:p w14:paraId="200DCC10">
            <w:pPr>
              <w:spacing w:after="0"/>
              <w:ind w:left="135"/>
              <w:jc w:val="center"/>
            </w:pPr>
          </w:p>
        </w:tc>
        <w:tc>
          <w:tcPr>
            <w:tcW w:w="1186" w:type="dxa"/>
            <w:tcMar>
              <w:top w:w="50" w:type="dxa"/>
              <w:left w:w="100" w:type="dxa"/>
            </w:tcMar>
            <w:vAlign w:val="center"/>
          </w:tcPr>
          <w:p w14:paraId="4C5A4B8B">
            <w:pPr>
              <w:spacing w:after="0"/>
              <w:ind w:left="135"/>
            </w:pPr>
          </w:p>
        </w:tc>
        <w:tc>
          <w:tcPr>
            <w:tcW w:w="2018" w:type="dxa"/>
            <w:tcMar>
              <w:top w:w="50" w:type="dxa"/>
              <w:left w:w="100" w:type="dxa"/>
            </w:tcMar>
            <w:vAlign w:val="center"/>
          </w:tcPr>
          <w:p w14:paraId="3F10E325">
            <w:pPr>
              <w:spacing w:after="0"/>
              <w:ind w:left="135"/>
            </w:pPr>
          </w:p>
        </w:tc>
      </w:tr>
      <w:tr w14:paraId="52BAA7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05192245">
            <w:pPr>
              <w:spacing w:after="0"/>
            </w:pPr>
            <w:r>
              <w:rPr>
                <w:rFonts w:ascii="Times New Roman" w:hAnsi="Times New Roman"/>
                <w:color w:val="000000"/>
                <w:sz w:val="24"/>
              </w:rPr>
              <w:t>2</w:t>
            </w:r>
          </w:p>
        </w:tc>
        <w:tc>
          <w:tcPr>
            <w:tcW w:w="2845" w:type="dxa"/>
            <w:tcMar>
              <w:top w:w="50" w:type="dxa"/>
              <w:left w:w="100" w:type="dxa"/>
            </w:tcMar>
            <w:vAlign w:val="center"/>
          </w:tcPr>
          <w:p w14:paraId="304472B4">
            <w:pPr>
              <w:spacing w:after="0"/>
              <w:ind w:left="135"/>
              <w:rPr>
                <w:lang w:val="ru-RU"/>
              </w:rPr>
            </w:pPr>
            <w:r>
              <w:rPr>
                <w:rFonts w:ascii="Times New Roman" w:hAnsi="Times New Roman"/>
                <w:color w:val="000000"/>
                <w:sz w:val="24"/>
                <w:lang w:val="ru-RU"/>
              </w:rPr>
              <w:t>Знакомство (приветствие, знакомство, прощание с учителем и одноклассниками)</w:t>
            </w:r>
          </w:p>
        </w:tc>
        <w:tc>
          <w:tcPr>
            <w:tcW w:w="865" w:type="dxa"/>
            <w:tcMar>
              <w:top w:w="50" w:type="dxa"/>
              <w:left w:w="100" w:type="dxa"/>
            </w:tcMar>
            <w:vAlign w:val="center"/>
          </w:tcPr>
          <w:p w14:paraId="4CF141B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5E734A58">
            <w:pPr>
              <w:spacing w:after="0"/>
              <w:ind w:left="135"/>
              <w:jc w:val="center"/>
            </w:pPr>
          </w:p>
        </w:tc>
        <w:tc>
          <w:tcPr>
            <w:tcW w:w="1666" w:type="dxa"/>
            <w:tcMar>
              <w:top w:w="50" w:type="dxa"/>
              <w:left w:w="100" w:type="dxa"/>
            </w:tcMar>
            <w:vAlign w:val="center"/>
          </w:tcPr>
          <w:p w14:paraId="07F800A4">
            <w:pPr>
              <w:spacing w:after="0"/>
              <w:ind w:left="135"/>
              <w:jc w:val="center"/>
            </w:pPr>
          </w:p>
        </w:tc>
        <w:tc>
          <w:tcPr>
            <w:tcW w:w="1186" w:type="dxa"/>
            <w:tcMar>
              <w:top w:w="50" w:type="dxa"/>
              <w:left w:w="100" w:type="dxa"/>
            </w:tcMar>
            <w:vAlign w:val="center"/>
          </w:tcPr>
          <w:p w14:paraId="503D51EB">
            <w:pPr>
              <w:spacing w:after="0"/>
              <w:ind w:left="135"/>
            </w:pPr>
          </w:p>
        </w:tc>
        <w:tc>
          <w:tcPr>
            <w:tcW w:w="2018" w:type="dxa"/>
            <w:tcMar>
              <w:top w:w="50" w:type="dxa"/>
              <w:left w:w="100" w:type="dxa"/>
            </w:tcMar>
            <w:vAlign w:val="center"/>
          </w:tcPr>
          <w:p w14:paraId="5B7C8301">
            <w:pPr>
              <w:spacing w:after="0"/>
              <w:ind w:left="135"/>
            </w:pPr>
          </w:p>
        </w:tc>
      </w:tr>
      <w:tr w14:paraId="150E1F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5DA5FC46">
            <w:pPr>
              <w:spacing w:after="0"/>
            </w:pPr>
            <w:r>
              <w:rPr>
                <w:rFonts w:ascii="Times New Roman" w:hAnsi="Times New Roman"/>
                <w:color w:val="000000"/>
                <w:sz w:val="24"/>
              </w:rPr>
              <w:t>3</w:t>
            </w:r>
          </w:p>
        </w:tc>
        <w:tc>
          <w:tcPr>
            <w:tcW w:w="2845" w:type="dxa"/>
            <w:tcMar>
              <w:top w:w="50" w:type="dxa"/>
              <w:left w:w="100" w:type="dxa"/>
            </w:tcMar>
            <w:vAlign w:val="center"/>
          </w:tcPr>
          <w:p w14:paraId="43CBEFA2">
            <w:pPr>
              <w:spacing w:after="0"/>
              <w:ind w:left="135"/>
              <w:rPr>
                <w:lang w:val="ru-RU"/>
              </w:rPr>
            </w:pPr>
            <w:r>
              <w:rPr>
                <w:rFonts w:ascii="Times New Roman" w:hAnsi="Times New Roman"/>
                <w:color w:val="000000"/>
                <w:sz w:val="24"/>
                <w:lang w:val="ru-RU"/>
              </w:rPr>
              <w:t>Знакомство. Как зовут тебя и твоих друзей? (изучение букв алфавита. Соотнесение букв и звуков в словах)</w:t>
            </w:r>
          </w:p>
        </w:tc>
        <w:tc>
          <w:tcPr>
            <w:tcW w:w="865" w:type="dxa"/>
            <w:tcMar>
              <w:top w:w="50" w:type="dxa"/>
              <w:left w:w="100" w:type="dxa"/>
            </w:tcMar>
            <w:vAlign w:val="center"/>
          </w:tcPr>
          <w:p w14:paraId="01B4EA6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14912F03">
            <w:pPr>
              <w:spacing w:after="0"/>
              <w:ind w:left="135"/>
              <w:jc w:val="center"/>
            </w:pPr>
          </w:p>
        </w:tc>
        <w:tc>
          <w:tcPr>
            <w:tcW w:w="1666" w:type="dxa"/>
            <w:tcMar>
              <w:top w:w="50" w:type="dxa"/>
              <w:left w:w="100" w:type="dxa"/>
            </w:tcMar>
            <w:vAlign w:val="center"/>
          </w:tcPr>
          <w:p w14:paraId="20C54569">
            <w:pPr>
              <w:spacing w:after="0"/>
              <w:ind w:left="135"/>
              <w:jc w:val="center"/>
            </w:pPr>
          </w:p>
        </w:tc>
        <w:tc>
          <w:tcPr>
            <w:tcW w:w="1186" w:type="dxa"/>
            <w:tcMar>
              <w:top w:w="50" w:type="dxa"/>
              <w:left w:w="100" w:type="dxa"/>
            </w:tcMar>
            <w:vAlign w:val="center"/>
          </w:tcPr>
          <w:p w14:paraId="4B0483EB">
            <w:pPr>
              <w:spacing w:after="0"/>
              <w:ind w:left="135"/>
            </w:pPr>
          </w:p>
        </w:tc>
        <w:tc>
          <w:tcPr>
            <w:tcW w:w="2018" w:type="dxa"/>
            <w:tcMar>
              <w:top w:w="50" w:type="dxa"/>
              <w:left w:w="100" w:type="dxa"/>
            </w:tcMar>
            <w:vAlign w:val="center"/>
          </w:tcPr>
          <w:p w14:paraId="07459FBF">
            <w:pPr>
              <w:spacing w:after="0"/>
              <w:ind w:left="135"/>
            </w:pPr>
          </w:p>
        </w:tc>
      </w:tr>
      <w:tr w14:paraId="2BCE45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59EABFA0">
            <w:pPr>
              <w:spacing w:after="0"/>
            </w:pPr>
            <w:r>
              <w:rPr>
                <w:rFonts w:ascii="Times New Roman" w:hAnsi="Times New Roman"/>
                <w:color w:val="000000"/>
                <w:sz w:val="24"/>
              </w:rPr>
              <w:t>4</w:t>
            </w:r>
          </w:p>
        </w:tc>
        <w:tc>
          <w:tcPr>
            <w:tcW w:w="2845" w:type="dxa"/>
            <w:tcMar>
              <w:top w:w="50" w:type="dxa"/>
              <w:left w:w="100" w:type="dxa"/>
            </w:tcMar>
            <w:vAlign w:val="center"/>
          </w:tcPr>
          <w:p w14:paraId="1DC64DBF">
            <w:pPr>
              <w:spacing w:after="0"/>
              <w:ind w:left="135"/>
              <w:rPr>
                <w:lang w:val="ru-RU"/>
              </w:rPr>
            </w:pPr>
            <w:r>
              <w:rPr>
                <w:rFonts w:ascii="Times New Roman" w:hAnsi="Times New Roman"/>
                <w:color w:val="000000"/>
                <w:sz w:val="24"/>
                <w:lang w:val="ru-RU"/>
              </w:rPr>
              <w:t>Знакомство. Как знакомятся других персонажи? (изучение букв алфавита и буквосочетаний: Соотнесение букв и звуков в словах)</w:t>
            </w:r>
          </w:p>
        </w:tc>
        <w:tc>
          <w:tcPr>
            <w:tcW w:w="865" w:type="dxa"/>
            <w:tcMar>
              <w:top w:w="50" w:type="dxa"/>
              <w:left w:w="100" w:type="dxa"/>
            </w:tcMar>
            <w:vAlign w:val="center"/>
          </w:tcPr>
          <w:p w14:paraId="5BA14C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55F0CE91">
            <w:pPr>
              <w:spacing w:after="0"/>
              <w:ind w:left="135"/>
              <w:jc w:val="center"/>
            </w:pPr>
          </w:p>
        </w:tc>
        <w:tc>
          <w:tcPr>
            <w:tcW w:w="1666" w:type="dxa"/>
            <w:tcMar>
              <w:top w:w="50" w:type="dxa"/>
              <w:left w:w="100" w:type="dxa"/>
            </w:tcMar>
            <w:vAlign w:val="center"/>
          </w:tcPr>
          <w:p w14:paraId="12318412">
            <w:pPr>
              <w:spacing w:after="0"/>
              <w:ind w:left="135"/>
              <w:jc w:val="center"/>
            </w:pPr>
          </w:p>
        </w:tc>
        <w:tc>
          <w:tcPr>
            <w:tcW w:w="1186" w:type="dxa"/>
            <w:tcMar>
              <w:top w:w="50" w:type="dxa"/>
              <w:left w:w="100" w:type="dxa"/>
            </w:tcMar>
            <w:vAlign w:val="center"/>
          </w:tcPr>
          <w:p w14:paraId="10A44F87">
            <w:pPr>
              <w:spacing w:after="0"/>
              <w:ind w:left="135"/>
            </w:pPr>
          </w:p>
        </w:tc>
        <w:tc>
          <w:tcPr>
            <w:tcW w:w="2018" w:type="dxa"/>
            <w:tcMar>
              <w:top w:w="50" w:type="dxa"/>
              <w:left w:w="100" w:type="dxa"/>
            </w:tcMar>
            <w:vAlign w:val="center"/>
          </w:tcPr>
          <w:p w14:paraId="0A8BAF3C">
            <w:pPr>
              <w:spacing w:after="0"/>
              <w:ind w:left="135"/>
            </w:pPr>
          </w:p>
        </w:tc>
      </w:tr>
      <w:tr w14:paraId="0FC955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2346414B">
            <w:pPr>
              <w:spacing w:after="0"/>
            </w:pPr>
            <w:r>
              <w:rPr>
                <w:rFonts w:ascii="Times New Roman" w:hAnsi="Times New Roman"/>
                <w:color w:val="000000"/>
                <w:sz w:val="24"/>
              </w:rPr>
              <w:t>5</w:t>
            </w:r>
          </w:p>
        </w:tc>
        <w:tc>
          <w:tcPr>
            <w:tcW w:w="2845" w:type="dxa"/>
            <w:tcMar>
              <w:top w:w="50" w:type="dxa"/>
              <w:left w:w="100" w:type="dxa"/>
            </w:tcMar>
            <w:vAlign w:val="center"/>
          </w:tcPr>
          <w:p w14:paraId="5943A04E">
            <w:pPr>
              <w:spacing w:after="0"/>
              <w:ind w:left="135"/>
              <w:rPr>
                <w:lang w:val="ru-RU"/>
              </w:rPr>
            </w:pPr>
            <w:r>
              <w:rPr>
                <w:rFonts w:ascii="Times New Roman" w:hAnsi="Times New Roman"/>
                <w:color w:val="000000"/>
                <w:sz w:val="24"/>
                <w:lang w:val="ru-RU"/>
              </w:rPr>
              <w:t>Знакомство. Как представить других с соблюдением этикета?</w:t>
            </w:r>
          </w:p>
        </w:tc>
        <w:tc>
          <w:tcPr>
            <w:tcW w:w="865" w:type="dxa"/>
            <w:tcMar>
              <w:top w:w="50" w:type="dxa"/>
              <w:left w:w="100" w:type="dxa"/>
            </w:tcMar>
            <w:vAlign w:val="center"/>
          </w:tcPr>
          <w:p w14:paraId="1269A3C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79BDFD02">
            <w:pPr>
              <w:spacing w:after="0"/>
              <w:ind w:left="135"/>
              <w:jc w:val="center"/>
            </w:pPr>
          </w:p>
        </w:tc>
        <w:tc>
          <w:tcPr>
            <w:tcW w:w="1666" w:type="dxa"/>
            <w:tcMar>
              <w:top w:w="50" w:type="dxa"/>
              <w:left w:w="100" w:type="dxa"/>
            </w:tcMar>
            <w:vAlign w:val="center"/>
          </w:tcPr>
          <w:p w14:paraId="08A03A81">
            <w:pPr>
              <w:spacing w:after="0"/>
              <w:ind w:left="135"/>
              <w:jc w:val="center"/>
            </w:pPr>
          </w:p>
        </w:tc>
        <w:tc>
          <w:tcPr>
            <w:tcW w:w="1186" w:type="dxa"/>
            <w:tcMar>
              <w:top w:w="50" w:type="dxa"/>
              <w:left w:w="100" w:type="dxa"/>
            </w:tcMar>
            <w:vAlign w:val="center"/>
          </w:tcPr>
          <w:p w14:paraId="05F1153F">
            <w:pPr>
              <w:spacing w:after="0"/>
              <w:ind w:left="135"/>
            </w:pPr>
          </w:p>
        </w:tc>
        <w:tc>
          <w:tcPr>
            <w:tcW w:w="2018" w:type="dxa"/>
            <w:tcMar>
              <w:top w:w="50" w:type="dxa"/>
              <w:left w:w="100" w:type="dxa"/>
            </w:tcMar>
            <w:vAlign w:val="center"/>
          </w:tcPr>
          <w:p w14:paraId="0CC8D613">
            <w:pPr>
              <w:spacing w:after="0"/>
              <w:ind w:left="135"/>
            </w:pPr>
          </w:p>
        </w:tc>
      </w:tr>
      <w:tr w14:paraId="138C09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39E66983">
            <w:pPr>
              <w:spacing w:after="0"/>
            </w:pPr>
            <w:r>
              <w:rPr>
                <w:rFonts w:ascii="Times New Roman" w:hAnsi="Times New Roman"/>
                <w:color w:val="000000"/>
                <w:sz w:val="24"/>
              </w:rPr>
              <w:t>6</w:t>
            </w:r>
          </w:p>
        </w:tc>
        <w:tc>
          <w:tcPr>
            <w:tcW w:w="2845" w:type="dxa"/>
            <w:tcMar>
              <w:top w:w="50" w:type="dxa"/>
              <w:left w:w="100" w:type="dxa"/>
            </w:tcMar>
            <w:vAlign w:val="center"/>
          </w:tcPr>
          <w:p w14:paraId="576A9BA2">
            <w:pPr>
              <w:spacing w:after="0"/>
              <w:ind w:left="135"/>
            </w:pPr>
            <w:r>
              <w:rPr>
                <w:rFonts w:ascii="Times New Roman" w:hAnsi="Times New Roman"/>
                <w:color w:val="000000"/>
                <w:sz w:val="24"/>
              </w:rPr>
              <w:t>Знакомство (приветствие и прощание)</w:t>
            </w:r>
          </w:p>
        </w:tc>
        <w:tc>
          <w:tcPr>
            <w:tcW w:w="865" w:type="dxa"/>
            <w:tcMar>
              <w:top w:w="50" w:type="dxa"/>
              <w:left w:w="100" w:type="dxa"/>
            </w:tcMar>
            <w:vAlign w:val="center"/>
          </w:tcPr>
          <w:p w14:paraId="2FE175E9">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7775403C">
            <w:pPr>
              <w:spacing w:after="0"/>
              <w:ind w:left="135"/>
              <w:jc w:val="center"/>
            </w:pPr>
          </w:p>
        </w:tc>
        <w:tc>
          <w:tcPr>
            <w:tcW w:w="1666" w:type="dxa"/>
            <w:tcMar>
              <w:top w:w="50" w:type="dxa"/>
              <w:left w:w="100" w:type="dxa"/>
            </w:tcMar>
            <w:vAlign w:val="center"/>
          </w:tcPr>
          <w:p w14:paraId="682E40C5">
            <w:pPr>
              <w:spacing w:after="0"/>
              <w:ind w:left="135"/>
              <w:jc w:val="center"/>
              <w:rPr>
                <w:lang w:val="ru-RU"/>
              </w:rPr>
            </w:pPr>
            <w:r>
              <w:rPr>
                <w:lang w:val="ru-RU"/>
              </w:rPr>
              <w:t>1</w:t>
            </w:r>
          </w:p>
        </w:tc>
        <w:tc>
          <w:tcPr>
            <w:tcW w:w="1186" w:type="dxa"/>
            <w:tcMar>
              <w:top w:w="50" w:type="dxa"/>
              <w:left w:w="100" w:type="dxa"/>
            </w:tcMar>
            <w:vAlign w:val="center"/>
          </w:tcPr>
          <w:p w14:paraId="5177B2E3">
            <w:pPr>
              <w:spacing w:after="0"/>
              <w:ind w:left="135"/>
            </w:pPr>
          </w:p>
        </w:tc>
        <w:tc>
          <w:tcPr>
            <w:tcW w:w="2018" w:type="dxa"/>
            <w:tcMar>
              <w:top w:w="50" w:type="dxa"/>
              <w:left w:w="100" w:type="dxa"/>
            </w:tcMar>
            <w:vAlign w:val="center"/>
          </w:tcPr>
          <w:p w14:paraId="781688D3">
            <w:pPr>
              <w:spacing w:after="0"/>
              <w:ind w:left="135"/>
            </w:pPr>
          </w:p>
        </w:tc>
      </w:tr>
      <w:tr w14:paraId="6BF977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7E460D6C">
            <w:pPr>
              <w:spacing w:after="0"/>
            </w:pPr>
            <w:r>
              <w:rPr>
                <w:rFonts w:ascii="Times New Roman" w:hAnsi="Times New Roman"/>
                <w:color w:val="000000"/>
                <w:sz w:val="24"/>
              </w:rPr>
              <w:t>7</w:t>
            </w:r>
          </w:p>
        </w:tc>
        <w:tc>
          <w:tcPr>
            <w:tcW w:w="2845" w:type="dxa"/>
            <w:tcMar>
              <w:top w:w="50" w:type="dxa"/>
              <w:left w:w="100" w:type="dxa"/>
            </w:tcMar>
            <w:vAlign w:val="center"/>
          </w:tcPr>
          <w:p w14:paraId="607DE669">
            <w:pPr>
              <w:spacing w:after="0"/>
              <w:ind w:left="135"/>
            </w:pPr>
            <w:r>
              <w:rPr>
                <w:rFonts w:ascii="Times New Roman" w:hAnsi="Times New Roman"/>
                <w:color w:val="000000"/>
                <w:sz w:val="24"/>
              </w:rPr>
              <w:t>Знакомство (откуда ты родом?)</w:t>
            </w:r>
          </w:p>
        </w:tc>
        <w:tc>
          <w:tcPr>
            <w:tcW w:w="865" w:type="dxa"/>
            <w:tcMar>
              <w:top w:w="50" w:type="dxa"/>
              <w:left w:w="100" w:type="dxa"/>
            </w:tcMar>
            <w:vAlign w:val="center"/>
          </w:tcPr>
          <w:p w14:paraId="58FD45D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076D91C4">
            <w:pPr>
              <w:spacing w:after="0"/>
              <w:ind w:left="135"/>
              <w:jc w:val="center"/>
            </w:pPr>
          </w:p>
        </w:tc>
        <w:tc>
          <w:tcPr>
            <w:tcW w:w="1666" w:type="dxa"/>
            <w:tcMar>
              <w:top w:w="50" w:type="dxa"/>
              <w:left w:w="100" w:type="dxa"/>
            </w:tcMar>
            <w:vAlign w:val="center"/>
          </w:tcPr>
          <w:p w14:paraId="117DD051">
            <w:pPr>
              <w:spacing w:after="0"/>
              <w:ind w:left="135"/>
              <w:jc w:val="center"/>
            </w:pPr>
          </w:p>
        </w:tc>
        <w:tc>
          <w:tcPr>
            <w:tcW w:w="1186" w:type="dxa"/>
            <w:tcMar>
              <w:top w:w="50" w:type="dxa"/>
              <w:left w:w="100" w:type="dxa"/>
            </w:tcMar>
            <w:vAlign w:val="center"/>
          </w:tcPr>
          <w:p w14:paraId="22AD6B2D">
            <w:pPr>
              <w:spacing w:after="0"/>
              <w:ind w:left="135"/>
            </w:pPr>
          </w:p>
        </w:tc>
        <w:tc>
          <w:tcPr>
            <w:tcW w:w="2018" w:type="dxa"/>
            <w:tcMar>
              <w:top w:w="50" w:type="dxa"/>
              <w:left w:w="100" w:type="dxa"/>
            </w:tcMar>
            <w:vAlign w:val="center"/>
          </w:tcPr>
          <w:p w14:paraId="71F55637">
            <w:pPr>
              <w:spacing w:after="0"/>
              <w:ind w:left="135"/>
            </w:pPr>
          </w:p>
        </w:tc>
      </w:tr>
      <w:tr w14:paraId="343D8F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5C5791D1">
            <w:pPr>
              <w:spacing w:after="0"/>
            </w:pPr>
            <w:r>
              <w:rPr>
                <w:rFonts w:ascii="Times New Roman" w:hAnsi="Times New Roman"/>
                <w:color w:val="000000"/>
                <w:sz w:val="24"/>
              </w:rPr>
              <w:t>8</w:t>
            </w:r>
          </w:p>
        </w:tc>
        <w:tc>
          <w:tcPr>
            <w:tcW w:w="2845" w:type="dxa"/>
            <w:tcMar>
              <w:top w:w="50" w:type="dxa"/>
              <w:left w:w="100" w:type="dxa"/>
            </w:tcMar>
            <w:vAlign w:val="center"/>
          </w:tcPr>
          <w:p w14:paraId="2681F623">
            <w:pPr>
              <w:spacing w:after="0"/>
              <w:ind w:left="135"/>
            </w:pPr>
            <w:r>
              <w:rPr>
                <w:rFonts w:ascii="Times New Roman" w:hAnsi="Times New Roman"/>
                <w:color w:val="000000"/>
                <w:sz w:val="24"/>
              </w:rPr>
              <w:t>Знакомство (сколько тебе лет?)</w:t>
            </w:r>
          </w:p>
        </w:tc>
        <w:tc>
          <w:tcPr>
            <w:tcW w:w="865" w:type="dxa"/>
            <w:tcMar>
              <w:top w:w="50" w:type="dxa"/>
              <w:left w:w="100" w:type="dxa"/>
            </w:tcMar>
            <w:vAlign w:val="center"/>
          </w:tcPr>
          <w:p w14:paraId="62CC762D">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58DE97E7">
            <w:pPr>
              <w:spacing w:after="0"/>
              <w:ind w:left="135"/>
              <w:jc w:val="center"/>
            </w:pPr>
          </w:p>
        </w:tc>
        <w:tc>
          <w:tcPr>
            <w:tcW w:w="1666" w:type="dxa"/>
            <w:tcMar>
              <w:top w:w="50" w:type="dxa"/>
              <w:left w:w="100" w:type="dxa"/>
            </w:tcMar>
            <w:vAlign w:val="center"/>
          </w:tcPr>
          <w:p w14:paraId="6E7666E9">
            <w:pPr>
              <w:spacing w:after="0"/>
              <w:ind w:left="135"/>
              <w:jc w:val="center"/>
            </w:pPr>
          </w:p>
        </w:tc>
        <w:tc>
          <w:tcPr>
            <w:tcW w:w="1186" w:type="dxa"/>
            <w:tcMar>
              <w:top w:w="50" w:type="dxa"/>
              <w:left w:w="100" w:type="dxa"/>
            </w:tcMar>
            <w:vAlign w:val="center"/>
          </w:tcPr>
          <w:p w14:paraId="4F56EB5C">
            <w:pPr>
              <w:spacing w:after="0"/>
              <w:ind w:left="135"/>
            </w:pPr>
          </w:p>
        </w:tc>
        <w:tc>
          <w:tcPr>
            <w:tcW w:w="2018" w:type="dxa"/>
            <w:tcMar>
              <w:top w:w="50" w:type="dxa"/>
              <w:left w:w="100" w:type="dxa"/>
            </w:tcMar>
            <w:vAlign w:val="center"/>
          </w:tcPr>
          <w:p w14:paraId="549005DB">
            <w:pPr>
              <w:spacing w:after="0"/>
              <w:ind w:left="135"/>
            </w:pPr>
          </w:p>
        </w:tc>
      </w:tr>
      <w:tr w14:paraId="691E8E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38C2A53B">
            <w:pPr>
              <w:spacing w:after="0"/>
            </w:pPr>
            <w:r>
              <w:rPr>
                <w:rFonts w:ascii="Times New Roman" w:hAnsi="Times New Roman"/>
                <w:color w:val="000000"/>
                <w:sz w:val="24"/>
              </w:rPr>
              <w:t>9</w:t>
            </w:r>
          </w:p>
        </w:tc>
        <w:tc>
          <w:tcPr>
            <w:tcW w:w="2845" w:type="dxa"/>
            <w:tcMar>
              <w:top w:w="50" w:type="dxa"/>
              <w:left w:w="100" w:type="dxa"/>
            </w:tcMar>
            <w:vAlign w:val="center"/>
          </w:tcPr>
          <w:p w14:paraId="1E49A8A5">
            <w:pPr>
              <w:spacing w:after="0"/>
              <w:ind w:left="135"/>
              <w:rPr>
                <w:lang w:val="ru-RU"/>
              </w:rPr>
            </w:pPr>
            <w:r>
              <w:rPr>
                <w:rFonts w:ascii="Times New Roman" w:hAnsi="Times New Roman"/>
                <w:color w:val="000000"/>
                <w:sz w:val="24"/>
                <w:lang w:val="ru-RU"/>
              </w:rPr>
              <w:t>Знакомство (краткий рассказ о себе)</w:t>
            </w:r>
          </w:p>
        </w:tc>
        <w:tc>
          <w:tcPr>
            <w:tcW w:w="865" w:type="dxa"/>
            <w:tcMar>
              <w:top w:w="50" w:type="dxa"/>
              <w:left w:w="100" w:type="dxa"/>
            </w:tcMar>
            <w:vAlign w:val="center"/>
          </w:tcPr>
          <w:p w14:paraId="0AD77E1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080DCC8B">
            <w:pPr>
              <w:spacing w:after="0"/>
              <w:ind w:left="135"/>
              <w:jc w:val="center"/>
            </w:pPr>
          </w:p>
        </w:tc>
        <w:tc>
          <w:tcPr>
            <w:tcW w:w="1666" w:type="dxa"/>
            <w:tcMar>
              <w:top w:w="50" w:type="dxa"/>
              <w:left w:w="100" w:type="dxa"/>
            </w:tcMar>
            <w:vAlign w:val="center"/>
          </w:tcPr>
          <w:p w14:paraId="146CB835">
            <w:pPr>
              <w:spacing w:after="0"/>
              <w:ind w:left="135"/>
              <w:jc w:val="center"/>
            </w:pPr>
          </w:p>
        </w:tc>
        <w:tc>
          <w:tcPr>
            <w:tcW w:w="1186" w:type="dxa"/>
            <w:tcMar>
              <w:top w:w="50" w:type="dxa"/>
              <w:left w:w="100" w:type="dxa"/>
            </w:tcMar>
            <w:vAlign w:val="center"/>
          </w:tcPr>
          <w:p w14:paraId="29E37636">
            <w:pPr>
              <w:spacing w:after="0"/>
              <w:ind w:left="135"/>
            </w:pPr>
          </w:p>
        </w:tc>
        <w:tc>
          <w:tcPr>
            <w:tcW w:w="2018" w:type="dxa"/>
            <w:tcMar>
              <w:top w:w="50" w:type="dxa"/>
              <w:left w:w="100" w:type="dxa"/>
            </w:tcMar>
            <w:vAlign w:val="center"/>
          </w:tcPr>
          <w:p w14:paraId="163ACEDC">
            <w:pPr>
              <w:spacing w:after="0"/>
              <w:ind w:left="135"/>
            </w:pPr>
          </w:p>
        </w:tc>
      </w:tr>
      <w:tr w14:paraId="63EBB5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5442819C">
            <w:pPr>
              <w:spacing w:after="0"/>
            </w:pPr>
            <w:r>
              <w:rPr>
                <w:rFonts w:ascii="Times New Roman" w:hAnsi="Times New Roman"/>
                <w:color w:val="000000"/>
                <w:sz w:val="24"/>
              </w:rPr>
              <w:t>10</w:t>
            </w:r>
          </w:p>
        </w:tc>
        <w:tc>
          <w:tcPr>
            <w:tcW w:w="2845" w:type="dxa"/>
            <w:tcMar>
              <w:top w:w="50" w:type="dxa"/>
              <w:left w:w="100" w:type="dxa"/>
            </w:tcMar>
            <w:vAlign w:val="center"/>
          </w:tcPr>
          <w:p w14:paraId="16732F44">
            <w:pPr>
              <w:spacing w:after="0"/>
              <w:ind w:left="135"/>
            </w:pPr>
            <w:r>
              <w:rPr>
                <w:rFonts w:ascii="Times New Roman" w:hAnsi="Times New Roman"/>
                <w:color w:val="000000"/>
                <w:sz w:val="24"/>
              </w:rPr>
              <w:t>"Знакомство". Обобщение по теме</w:t>
            </w:r>
          </w:p>
        </w:tc>
        <w:tc>
          <w:tcPr>
            <w:tcW w:w="865" w:type="dxa"/>
            <w:tcMar>
              <w:top w:w="50" w:type="dxa"/>
              <w:left w:w="100" w:type="dxa"/>
            </w:tcMar>
            <w:vAlign w:val="center"/>
          </w:tcPr>
          <w:p w14:paraId="5BE90544">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157BD913">
            <w:pPr>
              <w:spacing w:after="0"/>
              <w:ind w:left="135"/>
              <w:jc w:val="center"/>
            </w:pPr>
          </w:p>
        </w:tc>
        <w:tc>
          <w:tcPr>
            <w:tcW w:w="1666" w:type="dxa"/>
            <w:tcMar>
              <w:top w:w="50" w:type="dxa"/>
              <w:left w:w="100" w:type="dxa"/>
            </w:tcMar>
            <w:vAlign w:val="center"/>
          </w:tcPr>
          <w:p w14:paraId="4B43596F">
            <w:pPr>
              <w:spacing w:after="0"/>
              <w:ind w:left="135"/>
              <w:jc w:val="center"/>
              <w:rPr>
                <w:lang w:val="ru-RU"/>
              </w:rPr>
            </w:pPr>
            <w:r>
              <w:rPr>
                <w:lang w:val="ru-RU"/>
              </w:rPr>
              <w:t>1</w:t>
            </w:r>
          </w:p>
        </w:tc>
        <w:tc>
          <w:tcPr>
            <w:tcW w:w="1186" w:type="dxa"/>
            <w:tcMar>
              <w:top w:w="50" w:type="dxa"/>
              <w:left w:w="100" w:type="dxa"/>
            </w:tcMar>
            <w:vAlign w:val="center"/>
          </w:tcPr>
          <w:p w14:paraId="71CAE59E">
            <w:pPr>
              <w:spacing w:after="0"/>
              <w:ind w:left="135"/>
            </w:pPr>
          </w:p>
        </w:tc>
        <w:tc>
          <w:tcPr>
            <w:tcW w:w="2018" w:type="dxa"/>
            <w:tcMar>
              <w:top w:w="50" w:type="dxa"/>
              <w:left w:w="100" w:type="dxa"/>
            </w:tcMar>
            <w:vAlign w:val="center"/>
          </w:tcPr>
          <w:p w14:paraId="0FD7C6A1">
            <w:pPr>
              <w:spacing w:after="0"/>
              <w:ind w:left="135"/>
            </w:pPr>
          </w:p>
        </w:tc>
      </w:tr>
      <w:tr w14:paraId="06F997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648E88A5">
            <w:pPr>
              <w:spacing w:after="0"/>
            </w:pPr>
            <w:r>
              <w:rPr>
                <w:rFonts w:ascii="Times New Roman" w:hAnsi="Times New Roman"/>
                <w:color w:val="000000"/>
                <w:sz w:val="24"/>
              </w:rPr>
              <w:t>11</w:t>
            </w:r>
          </w:p>
        </w:tc>
        <w:tc>
          <w:tcPr>
            <w:tcW w:w="2845" w:type="dxa"/>
            <w:tcMar>
              <w:top w:w="50" w:type="dxa"/>
              <w:left w:w="100" w:type="dxa"/>
            </w:tcMar>
            <w:vAlign w:val="center"/>
          </w:tcPr>
          <w:p w14:paraId="4B1D0D9D">
            <w:pPr>
              <w:spacing w:after="0"/>
              <w:ind w:left="135"/>
            </w:pPr>
            <w:r>
              <w:rPr>
                <w:rFonts w:ascii="Times New Roman" w:hAnsi="Times New Roman"/>
                <w:color w:val="000000"/>
                <w:sz w:val="24"/>
              </w:rPr>
              <w:t>"Знакомство". Контроль по теме</w:t>
            </w:r>
          </w:p>
        </w:tc>
        <w:tc>
          <w:tcPr>
            <w:tcW w:w="865" w:type="dxa"/>
            <w:tcMar>
              <w:top w:w="50" w:type="dxa"/>
              <w:left w:w="100" w:type="dxa"/>
            </w:tcMar>
            <w:vAlign w:val="center"/>
          </w:tcPr>
          <w:p w14:paraId="34A01A8D">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7D2756E1">
            <w:pPr>
              <w:spacing w:after="0"/>
              <w:ind w:left="135"/>
              <w:jc w:val="center"/>
            </w:pPr>
            <w:r>
              <w:rPr>
                <w:rFonts w:ascii="Times New Roman" w:hAnsi="Times New Roman"/>
                <w:color w:val="000000"/>
                <w:sz w:val="24"/>
              </w:rPr>
              <w:t xml:space="preserve"> 1 </w:t>
            </w:r>
          </w:p>
        </w:tc>
        <w:tc>
          <w:tcPr>
            <w:tcW w:w="1666" w:type="dxa"/>
            <w:tcMar>
              <w:top w:w="50" w:type="dxa"/>
              <w:left w:w="100" w:type="dxa"/>
            </w:tcMar>
            <w:vAlign w:val="center"/>
          </w:tcPr>
          <w:p w14:paraId="693CF6C3">
            <w:pPr>
              <w:spacing w:after="0"/>
              <w:ind w:left="135"/>
              <w:jc w:val="center"/>
            </w:pPr>
          </w:p>
        </w:tc>
        <w:tc>
          <w:tcPr>
            <w:tcW w:w="1186" w:type="dxa"/>
            <w:tcMar>
              <w:top w:w="50" w:type="dxa"/>
              <w:left w:w="100" w:type="dxa"/>
            </w:tcMar>
            <w:vAlign w:val="center"/>
          </w:tcPr>
          <w:p w14:paraId="62D38EF3">
            <w:pPr>
              <w:spacing w:after="0"/>
              <w:ind w:left="135"/>
            </w:pPr>
          </w:p>
        </w:tc>
        <w:tc>
          <w:tcPr>
            <w:tcW w:w="2018" w:type="dxa"/>
            <w:tcMar>
              <w:top w:w="50" w:type="dxa"/>
              <w:left w:w="100" w:type="dxa"/>
            </w:tcMar>
            <w:vAlign w:val="center"/>
          </w:tcPr>
          <w:p w14:paraId="691FE0A2">
            <w:pPr>
              <w:spacing w:after="0"/>
              <w:ind w:left="135"/>
            </w:pPr>
          </w:p>
        </w:tc>
      </w:tr>
      <w:tr w14:paraId="3FAA22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302EF0EB">
            <w:pPr>
              <w:spacing w:after="0"/>
            </w:pPr>
            <w:r>
              <w:rPr>
                <w:rFonts w:ascii="Times New Roman" w:hAnsi="Times New Roman"/>
                <w:color w:val="000000"/>
                <w:sz w:val="24"/>
              </w:rPr>
              <w:t>12</w:t>
            </w:r>
          </w:p>
        </w:tc>
        <w:tc>
          <w:tcPr>
            <w:tcW w:w="2845" w:type="dxa"/>
            <w:tcMar>
              <w:top w:w="50" w:type="dxa"/>
              <w:left w:w="100" w:type="dxa"/>
            </w:tcMar>
            <w:vAlign w:val="center"/>
          </w:tcPr>
          <w:p w14:paraId="13DD2FD4">
            <w:pPr>
              <w:spacing w:after="0"/>
              <w:ind w:left="135"/>
              <w:rPr>
                <w:lang w:val="ru-RU"/>
              </w:rPr>
            </w:pPr>
            <w:r>
              <w:rPr>
                <w:rFonts w:ascii="Times New Roman" w:hAnsi="Times New Roman"/>
                <w:color w:val="000000"/>
                <w:sz w:val="24"/>
                <w:lang w:val="ru-RU"/>
              </w:rPr>
              <w:t>Мир моего "я". Моя семья (представляем свою семью)</w:t>
            </w:r>
          </w:p>
        </w:tc>
        <w:tc>
          <w:tcPr>
            <w:tcW w:w="865" w:type="dxa"/>
            <w:tcMar>
              <w:top w:w="50" w:type="dxa"/>
              <w:left w:w="100" w:type="dxa"/>
            </w:tcMar>
            <w:vAlign w:val="center"/>
          </w:tcPr>
          <w:p w14:paraId="2780A44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0D2BA7A4">
            <w:pPr>
              <w:spacing w:after="0"/>
              <w:ind w:left="135"/>
              <w:jc w:val="center"/>
            </w:pPr>
          </w:p>
        </w:tc>
        <w:tc>
          <w:tcPr>
            <w:tcW w:w="1666" w:type="dxa"/>
            <w:tcMar>
              <w:top w:w="50" w:type="dxa"/>
              <w:left w:w="100" w:type="dxa"/>
            </w:tcMar>
            <w:vAlign w:val="center"/>
          </w:tcPr>
          <w:p w14:paraId="5ECB029D">
            <w:pPr>
              <w:spacing w:after="0"/>
              <w:ind w:left="135"/>
              <w:jc w:val="center"/>
            </w:pPr>
          </w:p>
        </w:tc>
        <w:tc>
          <w:tcPr>
            <w:tcW w:w="1186" w:type="dxa"/>
            <w:tcMar>
              <w:top w:w="50" w:type="dxa"/>
              <w:left w:w="100" w:type="dxa"/>
            </w:tcMar>
            <w:vAlign w:val="center"/>
          </w:tcPr>
          <w:p w14:paraId="2D30182E">
            <w:pPr>
              <w:spacing w:after="0"/>
              <w:ind w:left="135"/>
            </w:pPr>
          </w:p>
        </w:tc>
        <w:tc>
          <w:tcPr>
            <w:tcW w:w="2018" w:type="dxa"/>
            <w:tcMar>
              <w:top w:w="50" w:type="dxa"/>
              <w:left w:w="100" w:type="dxa"/>
            </w:tcMar>
            <w:vAlign w:val="center"/>
          </w:tcPr>
          <w:p w14:paraId="291C59B4">
            <w:pPr>
              <w:spacing w:after="0"/>
              <w:ind w:left="135"/>
            </w:pPr>
          </w:p>
        </w:tc>
      </w:tr>
      <w:tr w14:paraId="6FA74F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7D017AAC">
            <w:pPr>
              <w:spacing w:after="0"/>
            </w:pPr>
            <w:r>
              <w:rPr>
                <w:rFonts w:ascii="Times New Roman" w:hAnsi="Times New Roman"/>
                <w:color w:val="000000"/>
                <w:sz w:val="24"/>
              </w:rPr>
              <w:t>13</w:t>
            </w:r>
          </w:p>
        </w:tc>
        <w:tc>
          <w:tcPr>
            <w:tcW w:w="2845" w:type="dxa"/>
            <w:tcMar>
              <w:top w:w="50" w:type="dxa"/>
              <w:left w:w="100" w:type="dxa"/>
            </w:tcMar>
            <w:vAlign w:val="center"/>
          </w:tcPr>
          <w:p w14:paraId="3CCC164A">
            <w:pPr>
              <w:spacing w:after="0"/>
              <w:ind w:left="135"/>
              <w:rPr>
                <w:lang w:val="ru-RU"/>
              </w:rPr>
            </w:pPr>
            <w:r>
              <w:rPr>
                <w:rFonts w:ascii="Times New Roman" w:hAnsi="Times New Roman"/>
                <w:color w:val="000000"/>
                <w:sz w:val="24"/>
                <w:lang w:val="ru-RU"/>
              </w:rPr>
              <w:t>Мир моего "я". Моя семья (семейные фотографии)</w:t>
            </w:r>
          </w:p>
        </w:tc>
        <w:tc>
          <w:tcPr>
            <w:tcW w:w="865" w:type="dxa"/>
            <w:tcMar>
              <w:top w:w="50" w:type="dxa"/>
              <w:left w:w="100" w:type="dxa"/>
            </w:tcMar>
            <w:vAlign w:val="center"/>
          </w:tcPr>
          <w:p w14:paraId="7C7FEDD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52D3826E">
            <w:pPr>
              <w:spacing w:after="0"/>
              <w:ind w:left="135"/>
              <w:jc w:val="center"/>
            </w:pPr>
          </w:p>
        </w:tc>
        <w:tc>
          <w:tcPr>
            <w:tcW w:w="1666" w:type="dxa"/>
            <w:tcMar>
              <w:top w:w="50" w:type="dxa"/>
              <w:left w:w="100" w:type="dxa"/>
            </w:tcMar>
            <w:vAlign w:val="center"/>
          </w:tcPr>
          <w:p w14:paraId="173F9A98">
            <w:pPr>
              <w:spacing w:after="0"/>
              <w:ind w:left="135"/>
              <w:jc w:val="center"/>
            </w:pPr>
          </w:p>
        </w:tc>
        <w:tc>
          <w:tcPr>
            <w:tcW w:w="1186" w:type="dxa"/>
            <w:tcMar>
              <w:top w:w="50" w:type="dxa"/>
              <w:left w:w="100" w:type="dxa"/>
            </w:tcMar>
            <w:vAlign w:val="center"/>
          </w:tcPr>
          <w:p w14:paraId="7E1A6A85">
            <w:pPr>
              <w:spacing w:after="0"/>
              <w:ind w:left="135"/>
            </w:pPr>
          </w:p>
        </w:tc>
        <w:tc>
          <w:tcPr>
            <w:tcW w:w="2018" w:type="dxa"/>
            <w:tcMar>
              <w:top w:w="50" w:type="dxa"/>
              <w:left w:w="100" w:type="dxa"/>
            </w:tcMar>
            <w:vAlign w:val="center"/>
          </w:tcPr>
          <w:p w14:paraId="56755E16">
            <w:pPr>
              <w:spacing w:after="0"/>
              <w:ind w:left="135"/>
            </w:pPr>
          </w:p>
        </w:tc>
      </w:tr>
      <w:tr w14:paraId="6075C3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00B03512">
            <w:pPr>
              <w:spacing w:after="0"/>
            </w:pPr>
            <w:r>
              <w:rPr>
                <w:rFonts w:ascii="Times New Roman" w:hAnsi="Times New Roman"/>
                <w:color w:val="000000"/>
                <w:sz w:val="24"/>
              </w:rPr>
              <w:t>14</w:t>
            </w:r>
          </w:p>
        </w:tc>
        <w:tc>
          <w:tcPr>
            <w:tcW w:w="2845" w:type="dxa"/>
            <w:tcMar>
              <w:top w:w="50" w:type="dxa"/>
              <w:left w:w="100" w:type="dxa"/>
            </w:tcMar>
            <w:vAlign w:val="center"/>
          </w:tcPr>
          <w:p w14:paraId="02F0AE36">
            <w:pPr>
              <w:spacing w:after="0"/>
              <w:ind w:left="135"/>
              <w:rPr>
                <w:lang w:val="ru-RU"/>
              </w:rPr>
            </w:pPr>
            <w:r>
              <w:rPr>
                <w:rFonts w:ascii="Times New Roman" w:hAnsi="Times New Roman"/>
                <w:color w:val="000000"/>
                <w:sz w:val="24"/>
                <w:lang w:val="ru-RU"/>
              </w:rPr>
              <w:t>Мир моего "я". Моя семья (описание семьи одноклассника/одноклассницы)</w:t>
            </w:r>
          </w:p>
        </w:tc>
        <w:tc>
          <w:tcPr>
            <w:tcW w:w="865" w:type="dxa"/>
            <w:tcMar>
              <w:top w:w="50" w:type="dxa"/>
              <w:left w:w="100" w:type="dxa"/>
            </w:tcMar>
            <w:vAlign w:val="center"/>
          </w:tcPr>
          <w:p w14:paraId="665809B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5A796404">
            <w:pPr>
              <w:spacing w:after="0"/>
              <w:ind w:left="135"/>
              <w:jc w:val="center"/>
            </w:pPr>
          </w:p>
        </w:tc>
        <w:tc>
          <w:tcPr>
            <w:tcW w:w="1666" w:type="dxa"/>
            <w:tcMar>
              <w:top w:w="50" w:type="dxa"/>
              <w:left w:w="100" w:type="dxa"/>
            </w:tcMar>
            <w:vAlign w:val="center"/>
          </w:tcPr>
          <w:p w14:paraId="7DFED753">
            <w:pPr>
              <w:spacing w:after="0"/>
              <w:ind w:left="135"/>
              <w:jc w:val="center"/>
            </w:pPr>
          </w:p>
        </w:tc>
        <w:tc>
          <w:tcPr>
            <w:tcW w:w="1186" w:type="dxa"/>
            <w:tcMar>
              <w:top w:w="50" w:type="dxa"/>
              <w:left w:w="100" w:type="dxa"/>
            </w:tcMar>
            <w:vAlign w:val="center"/>
          </w:tcPr>
          <w:p w14:paraId="34977E3E">
            <w:pPr>
              <w:spacing w:after="0"/>
              <w:ind w:left="135"/>
            </w:pPr>
          </w:p>
        </w:tc>
        <w:tc>
          <w:tcPr>
            <w:tcW w:w="2018" w:type="dxa"/>
            <w:tcMar>
              <w:top w:w="50" w:type="dxa"/>
              <w:left w:w="100" w:type="dxa"/>
            </w:tcMar>
            <w:vAlign w:val="center"/>
          </w:tcPr>
          <w:p w14:paraId="32D2EA5D">
            <w:pPr>
              <w:spacing w:after="0"/>
              <w:ind w:left="135"/>
            </w:pPr>
          </w:p>
        </w:tc>
      </w:tr>
      <w:tr w14:paraId="4700FC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20D838E5">
            <w:pPr>
              <w:spacing w:after="0"/>
            </w:pPr>
            <w:r>
              <w:rPr>
                <w:rFonts w:ascii="Times New Roman" w:hAnsi="Times New Roman"/>
                <w:color w:val="000000"/>
                <w:sz w:val="24"/>
              </w:rPr>
              <w:t>15</w:t>
            </w:r>
          </w:p>
        </w:tc>
        <w:tc>
          <w:tcPr>
            <w:tcW w:w="2845" w:type="dxa"/>
            <w:tcMar>
              <w:top w:w="50" w:type="dxa"/>
              <w:left w:w="100" w:type="dxa"/>
            </w:tcMar>
            <w:vAlign w:val="center"/>
          </w:tcPr>
          <w:p w14:paraId="220B776B">
            <w:pPr>
              <w:spacing w:after="0"/>
              <w:ind w:left="135"/>
              <w:rPr>
                <w:lang w:val="ru-RU"/>
              </w:rPr>
            </w:pPr>
            <w:r>
              <w:rPr>
                <w:rFonts w:ascii="Times New Roman" w:hAnsi="Times New Roman"/>
                <w:color w:val="000000"/>
                <w:sz w:val="24"/>
                <w:lang w:val="ru-RU"/>
              </w:rPr>
              <w:t>Мир моего "я". Моя семья (наша дружная семья)</w:t>
            </w:r>
          </w:p>
        </w:tc>
        <w:tc>
          <w:tcPr>
            <w:tcW w:w="865" w:type="dxa"/>
            <w:tcMar>
              <w:top w:w="50" w:type="dxa"/>
              <w:left w:w="100" w:type="dxa"/>
            </w:tcMar>
            <w:vAlign w:val="center"/>
          </w:tcPr>
          <w:p w14:paraId="2CF10FA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36F1391A">
            <w:pPr>
              <w:spacing w:after="0"/>
              <w:ind w:left="135"/>
              <w:jc w:val="center"/>
            </w:pPr>
          </w:p>
        </w:tc>
        <w:tc>
          <w:tcPr>
            <w:tcW w:w="1666" w:type="dxa"/>
            <w:tcMar>
              <w:top w:w="50" w:type="dxa"/>
              <w:left w:w="100" w:type="dxa"/>
            </w:tcMar>
            <w:vAlign w:val="center"/>
          </w:tcPr>
          <w:p w14:paraId="5F287B53">
            <w:pPr>
              <w:spacing w:after="0"/>
              <w:ind w:left="135"/>
              <w:jc w:val="center"/>
            </w:pPr>
          </w:p>
        </w:tc>
        <w:tc>
          <w:tcPr>
            <w:tcW w:w="1186" w:type="dxa"/>
            <w:tcMar>
              <w:top w:w="50" w:type="dxa"/>
              <w:left w:w="100" w:type="dxa"/>
            </w:tcMar>
            <w:vAlign w:val="center"/>
          </w:tcPr>
          <w:p w14:paraId="2F101A09">
            <w:pPr>
              <w:spacing w:after="0"/>
              <w:ind w:left="135"/>
            </w:pPr>
          </w:p>
        </w:tc>
        <w:tc>
          <w:tcPr>
            <w:tcW w:w="2018" w:type="dxa"/>
            <w:tcMar>
              <w:top w:w="50" w:type="dxa"/>
              <w:left w:w="100" w:type="dxa"/>
            </w:tcMar>
            <w:vAlign w:val="center"/>
          </w:tcPr>
          <w:p w14:paraId="17C3A0EA">
            <w:pPr>
              <w:spacing w:after="0"/>
              <w:ind w:left="135"/>
            </w:pPr>
          </w:p>
        </w:tc>
      </w:tr>
      <w:tr w14:paraId="43CDD8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0BD3B1FC">
            <w:pPr>
              <w:spacing w:after="0"/>
            </w:pPr>
            <w:r>
              <w:rPr>
                <w:rFonts w:ascii="Times New Roman" w:hAnsi="Times New Roman"/>
                <w:color w:val="000000"/>
                <w:sz w:val="24"/>
              </w:rPr>
              <w:t>16</w:t>
            </w:r>
          </w:p>
        </w:tc>
        <w:tc>
          <w:tcPr>
            <w:tcW w:w="2845" w:type="dxa"/>
            <w:tcMar>
              <w:top w:w="50" w:type="dxa"/>
              <w:left w:w="100" w:type="dxa"/>
            </w:tcMar>
            <w:vAlign w:val="center"/>
          </w:tcPr>
          <w:p w14:paraId="535FC9CB">
            <w:pPr>
              <w:spacing w:after="0"/>
              <w:ind w:left="135"/>
              <w:rPr>
                <w:lang w:val="ru-RU"/>
              </w:rPr>
            </w:pPr>
            <w:r>
              <w:rPr>
                <w:rFonts w:ascii="Times New Roman" w:hAnsi="Times New Roman"/>
                <w:color w:val="000000"/>
                <w:sz w:val="24"/>
                <w:lang w:val="ru-RU"/>
              </w:rPr>
              <w:t>Мир моего "я". Моя семья (члены семьи: какие они?)</w:t>
            </w:r>
          </w:p>
        </w:tc>
        <w:tc>
          <w:tcPr>
            <w:tcW w:w="865" w:type="dxa"/>
            <w:tcMar>
              <w:top w:w="50" w:type="dxa"/>
              <w:left w:w="100" w:type="dxa"/>
            </w:tcMar>
            <w:vAlign w:val="center"/>
          </w:tcPr>
          <w:p w14:paraId="1CCD41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0965BD2B">
            <w:pPr>
              <w:spacing w:after="0"/>
              <w:ind w:left="135"/>
              <w:jc w:val="center"/>
            </w:pPr>
          </w:p>
        </w:tc>
        <w:tc>
          <w:tcPr>
            <w:tcW w:w="1666" w:type="dxa"/>
            <w:tcMar>
              <w:top w:w="50" w:type="dxa"/>
              <w:left w:w="100" w:type="dxa"/>
            </w:tcMar>
            <w:vAlign w:val="center"/>
          </w:tcPr>
          <w:p w14:paraId="1F16DF55">
            <w:pPr>
              <w:spacing w:after="0"/>
              <w:ind w:left="135"/>
              <w:jc w:val="center"/>
            </w:pPr>
          </w:p>
        </w:tc>
        <w:tc>
          <w:tcPr>
            <w:tcW w:w="1186" w:type="dxa"/>
            <w:tcMar>
              <w:top w:w="50" w:type="dxa"/>
              <w:left w:w="100" w:type="dxa"/>
            </w:tcMar>
            <w:vAlign w:val="center"/>
          </w:tcPr>
          <w:p w14:paraId="4B828902">
            <w:pPr>
              <w:spacing w:after="0"/>
              <w:ind w:left="135"/>
            </w:pPr>
          </w:p>
        </w:tc>
        <w:tc>
          <w:tcPr>
            <w:tcW w:w="2018" w:type="dxa"/>
            <w:tcMar>
              <w:top w:w="50" w:type="dxa"/>
              <w:left w:w="100" w:type="dxa"/>
            </w:tcMar>
            <w:vAlign w:val="center"/>
          </w:tcPr>
          <w:p w14:paraId="69CEF65A">
            <w:pPr>
              <w:spacing w:after="0"/>
              <w:ind w:left="135"/>
            </w:pPr>
          </w:p>
        </w:tc>
      </w:tr>
      <w:tr w14:paraId="62E9E0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4B001EFA">
            <w:pPr>
              <w:spacing w:after="0"/>
            </w:pPr>
            <w:r>
              <w:rPr>
                <w:rFonts w:ascii="Times New Roman" w:hAnsi="Times New Roman"/>
                <w:color w:val="000000"/>
                <w:sz w:val="24"/>
              </w:rPr>
              <w:t>17</w:t>
            </w:r>
          </w:p>
        </w:tc>
        <w:tc>
          <w:tcPr>
            <w:tcW w:w="2845" w:type="dxa"/>
            <w:tcMar>
              <w:top w:w="50" w:type="dxa"/>
              <w:left w:w="100" w:type="dxa"/>
            </w:tcMar>
            <w:vAlign w:val="center"/>
          </w:tcPr>
          <w:p w14:paraId="5EB13AA1">
            <w:pPr>
              <w:spacing w:after="0"/>
              <w:ind w:left="135"/>
              <w:rPr>
                <w:lang w:val="ru-RU"/>
              </w:rPr>
            </w:pPr>
            <w:r>
              <w:rPr>
                <w:rFonts w:ascii="Times New Roman" w:hAnsi="Times New Roman"/>
                <w:color w:val="000000"/>
                <w:sz w:val="24"/>
                <w:lang w:val="ru-RU"/>
              </w:rPr>
              <w:t>Мир моего "я". Моя семья (познакомьтесь с моей семьёй)</w:t>
            </w:r>
          </w:p>
        </w:tc>
        <w:tc>
          <w:tcPr>
            <w:tcW w:w="865" w:type="dxa"/>
            <w:tcMar>
              <w:top w:w="50" w:type="dxa"/>
              <w:left w:w="100" w:type="dxa"/>
            </w:tcMar>
            <w:vAlign w:val="center"/>
          </w:tcPr>
          <w:p w14:paraId="50231C3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6DFE28C5">
            <w:pPr>
              <w:spacing w:after="0"/>
              <w:ind w:left="135"/>
              <w:jc w:val="center"/>
            </w:pPr>
          </w:p>
        </w:tc>
        <w:tc>
          <w:tcPr>
            <w:tcW w:w="1666" w:type="dxa"/>
            <w:tcMar>
              <w:top w:w="50" w:type="dxa"/>
              <w:left w:w="100" w:type="dxa"/>
            </w:tcMar>
            <w:vAlign w:val="center"/>
          </w:tcPr>
          <w:p w14:paraId="4A6EEFA6">
            <w:pPr>
              <w:spacing w:after="0"/>
              <w:ind w:left="135"/>
              <w:jc w:val="center"/>
            </w:pPr>
          </w:p>
        </w:tc>
        <w:tc>
          <w:tcPr>
            <w:tcW w:w="1186" w:type="dxa"/>
            <w:tcMar>
              <w:top w:w="50" w:type="dxa"/>
              <w:left w:w="100" w:type="dxa"/>
            </w:tcMar>
            <w:vAlign w:val="center"/>
          </w:tcPr>
          <w:p w14:paraId="1CEC844E">
            <w:pPr>
              <w:spacing w:after="0"/>
              <w:ind w:left="135"/>
            </w:pPr>
          </w:p>
        </w:tc>
        <w:tc>
          <w:tcPr>
            <w:tcW w:w="2018" w:type="dxa"/>
            <w:tcMar>
              <w:top w:w="50" w:type="dxa"/>
              <w:left w:w="100" w:type="dxa"/>
            </w:tcMar>
            <w:vAlign w:val="center"/>
          </w:tcPr>
          <w:p w14:paraId="389C6560">
            <w:pPr>
              <w:spacing w:after="0"/>
              <w:ind w:left="135"/>
            </w:pPr>
          </w:p>
        </w:tc>
      </w:tr>
      <w:tr w14:paraId="72F047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4162ED66">
            <w:pPr>
              <w:spacing w:after="0"/>
            </w:pPr>
            <w:r>
              <w:rPr>
                <w:rFonts w:ascii="Times New Roman" w:hAnsi="Times New Roman"/>
                <w:color w:val="000000"/>
                <w:sz w:val="24"/>
              </w:rPr>
              <w:t>18</w:t>
            </w:r>
          </w:p>
        </w:tc>
        <w:tc>
          <w:tcPr>
            <w:tcW w:w="2845" w:type="dxa"/>
            <w:tcMar>
              <w:top w:w="50" w:type="dxa"/>
              <w:left w:w="100" w:type="dxa"/>
            </w:tcMar>
            <w:vAlign w:val="center"/>
          </w:tcPr>
          <w:p w14:paraId="0B3A275E">
            <w:pPr>
              <w:spacing w:after="0"/>
              <w:ind w:left="135"/>
              <w:rPr>
                <w:lang w:val="ru-RU"/>
              </w:rPr>
            </w:pPr>
            <w:r>
              <w:rPr>
                <w:rFonts w:ascii="Times New Roman" w:hAnsi="Times New Roman"/>
                <w:color w:val="000000"/>
                <w:sz w:val="24"/>
                <w:lang w:val="ru-RU"/>
              </w:rPr>
              <w:t>Мир моего "я". Моя семья (семейные фото моих друзей)</w:t>
            </w:r>
          </w:p>
        </w:tc>
        <w:tc>
          <w:tcPr>
            <w:tcW w:w="865" w:type="dxa"/>
            <w:tcMar>
              <w:top w:w="50" w:type="dxa"/>
              <w:left w:w="100" w:type="dxa"/>
            </w:tcMar>
            <w:vAlign w:val="center"/>
          </w:tcPr>
          <w:p w14:paraId="5104F54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46434EA2">
            <w:pPr>
              <w:spacing w:after="0"/>
              <w:ind w:left="135"/>
              <w:jc w:val="center"/>
            </w:pPr>
          </w:p>
        </w:tc>
        <w:tc>
          <w:tcPr>
            <w:tcW w:w="1666" w:type="dxa"/>
            <w:tcMar>
              <w:top w:w="50" w:type="dxa"/>
              <w:left w:w="100" w:type="dxa"/>
            </w:tcMar>
            <w:vAlign w:val="center"/>
          </w:tcPr>
          <w:p w14:paraId="1F2C7784">
            <w:pPr>
              <w:spacing w:after="0"/>
              <w:ind w:left="135"/>
              <w:jc w:val="center"/>
            </w:pPr>
          </w:p>
        </w:tc>
        <w:tc>
          <w:tcPr>
            <w:tcW w:w="1186" w:type="dxa"/>
            <w:tcMar>
              <w:top w:w="50" w:type="dxa"/>
              <w:left w:w="100" w:type="dxa"/>
            </w:tcMar>
            <w:vAlign w:val="center"/>
          </w:tcPr>
          <w:p w14:paraId="07F1D48E">
            <w:pPr>
              <w:spacing w:after="0"/>
              <w:ind w:left="135"/>
            </w:pPr>
          </w:p>
        </w:tc>
        <w:tc>
          <w:tcPr>
            <w:tcW w:w="2018" w:type="dxa"/>
            <w:tcMar>
              <w:top w:w="50" w:type="dxa"/>
              <w:left w:w="100" w:type="dxa"/>
            </w:tcMar>
            <w:vAlign w:val="center"/>
          </w:tcPr>
          <w:p w14:paraId="6373F7A4">
            <w:pPr>
              <w:spacing w:after="0"/>
              <w:ind w:left="135"/>
            </w:pPr>
          </w:p>
        </w:tc>
      </w:tr>
      <w:tr w14:paraId="070CCC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06EBAD44">
            <w:pPr>
              <w:spacing w:after="0"/>
            </w:pPr>
            <w:r>
              <w:rPr>
                <w:rFonts w:ascii="Times New Roman" w:hAnsi="Times New Roman"/>
                <w:color w:val="000000"/>
                <w:sz w:val="24"/>
              </w:rPr>
              <w:t>19</w:t>
            </w:r>
          </w:p>
        </w:tc>
        <w:tc>
          <w:tcPr>
            <w:tcW w:w="2845" w:type="dxa"/>
            <w:tcMar>
              <w:top w:w="50" w:type="dxa"/>
              <w:left w:w="100" w:type="dxa"/>
            </w:tcMar>
            <w:vAlign w:val="center"/>
          </w:tcPr>
          <w:p w14:paraId="1A62B2FE">
            <w:pPr>
              <w:spacing w:after="0"/>
              <w:ind w:left="135"/>
              <w:rPr>
                <w:lang w:val="ru-RU"/>
              </w:rPr>
            </w:pPr>
            <w:r>
              <w:rPr>
                <w:rFonts w:ascii="Times New Roman" w:hAnsi="Times New Roman"/>
                <w:color w:val="000000"/>
                <w:sz w:val="24"/>
                <w:lang w:val="ru-RU"/>
              </w:rPr>
              <w:t>Мир моего "я". Моя семья (мои друзья)</w:t>
            </w:r>
          </w:p>
        </w:tc>
        <w:tc>
          <w:tcPr>
            <w:tcW w:w="865" w:type="dxa"/>
            <w:tcMar>
              <w:top w:w="50" w:type="dxa"/>
              <w:left w:w="100" w:type="dxa"/>
            </w:tcMar>
            <w:vAlign w:val="center"/>
          </w:tcPr>
          <w:p w14:paraId="577970F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68EFCADC">
            <w:pPr>
              <w:spacing w:after="0"/>
              <w:ind w:left="135"/>
              <w:jc w:val="center"/>
            </w:pPr>
          </w:p>
        </w:tc>
        <w:tc>
          <w:tcPr>
            <w:tcW w:w="1666" w:type="dxa"/>
            <w:tcMar>
              <w:top w:w="50" w:type="dxa"/>
              <w:left w:w="100" w:type="dxa"/>
            </w:tcMar>
            <w:vAlign w:val="center"/>
          </w:tcPr>
          <w:p w14:paraId="524641EC">
            <w:pPr>
              <w:spacing w:after="0"/>
              <w:ind w:left="135"/>
              <w:jc w:val="center"/>
            </w:pPr>
          </w:p>
        </w:tc>
        <w:tc>
          <w:tcPr>
            <w:tcW w:w="1186" w:type="dxa"/>
            <w:tcMar>
              <w:top w:w="50" w:type="dxa"/>
              <w:left w:w="100" w:type="dxa"/>
            </w:tcMar>
            <w:vAlign w:val="center"/>
          </w:tcPr>
          <w:p w14:paraId="6C5BD911">
            <w:pPr>
              <w:spacing w:after="0"/>
              <w:ind w:left="135"/>
            </w:pPr>
          </w:p>
        </w:tc>
        <w:tc>
          <w:tcPr>
            <w:tcW w:w="2018" w:type="dxa"/>
            <w:tcMar>
              <w:top w:w="50" w:type="dxa"/>
              <w:left w:w="100" w:type="dxa"/>
            </w:tcMar>
            <w:vAlign w:val="center"/>
          </w:tcPr>
          <w:p w14:paraId="1AA35551">
            <w:pPr>
              <w:spacing w:after="0"/>
              <w:ind w:left="135"/>
            </w:pPr>
          </w:p>
        </w:tc>
      </w:tr>
      <w:tr w14:paraId="296BFC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111CC662">
            <w:pPr>
              <w:spacing w:after="0"/>
            </w:pPr>
            <w:r>
              <w:rPr>
                <w:rFonts w:ascii="Times New Roman" w:hAnsi="Times New Roman"/>
                <w:color w:val="000000"/>
                <w:sz w:val="24"/>
              </w:rPr>
              <w:t>20</w:t>
            </w:r>
          </w:p>
        </w:tc>
        <w:tc>
          <w:tcPr>
            <w:tcW w:w="2845" w:type="dxa"/>
            <w:tcMar>
              <w:top w:w="50" w:type="dxa"/>
              <w:left w:w="100" w:type="dxa"/>
            </w:tcMar>
            <w:vAlign w:val="center"/>
          </w:tcPr>
          <w:p w14:paraId="17F34DA2">
            <w:pPr>
              <w:spacing w:after="0"/>
              <w:ind w:left="135"/>
              <w:rPr>
                <w:lang w:val="ru-RU"/>
              </w:rPr>
            </w:pPr>
            <w:r>
              <w:rPr>
                <w:rFonts w:ascii="Times New Roman" w:hAnsi="Times New Roman"/>
                <w:color w:val="000000"/>
                <w:sz w:val="24"/>
                <w:lang w:val="ru-RU"/>
              </w:rPr>
              <w:t>Мир моего "я". Мои друзья (рассказ о своём друге/подруге)</w:t>
            </w:r>
          </w:p>
        </w:tc>
        <w:tc>
          <w:tcPr>
            <w:tcW w:w="865" w:type="dxa"/>
            <w:tcMar>
              <w:top w:w="50" w:type="dxa"/>
              <w:left w:w="100" w:type="dxa"/>
            </w:tcMar>
            <w:vAlign w:val="center"/>
          </w:tcPr>
          <w:p w14:paraId="6BF603E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57FFF29B">
            <w:pPr>
              <w:spacing w:after="0"/>
              <w:ind w:left="135"/>
              <w:jc w:val="center"/>
            </w:pPr>
          </w:p>
        </w:tc>
        <w:tc>
          <w:tcPr>
            <w:tcW w:w="1666" w:type="dxa"/>
            <w:tcMar>
              <w:top w:w="50" w:type="dxa"/>
              <w:left w:w="100" w:type="dxa"/>
            </w:tcMar>
            <w:vAlign w:val="center"/>
          </w:tcPr>
          <w:p w14:paraId="110B07BE">
            <w:pPr>
              <w:spacing w:after="0"/>
              <w:ind w:left="135"/>
              <w:jc w:val="center"/>
              <w:rPr>
                <w:lang w:val="ru-RU"/>
              </w:rPr>
            </w:pPr>
            <w:r>
              <w:rPr>
                <w:lang w:val="ru-RU"/>
              </w:rPr>
              <w:t>1</w:t>
            </w:r>
          </w:p>
        </w:tc>
        <w:tc>
          <w:tcPr>
            <w:tcW w:w="1186" w:type="dxa"/>
            <w:tcMar>
              <w:top w:w="50" w:type="dxa"/>
              <w:left w:w="100" w:type="dxa"/>
            </w:tcMar>
            <w:vAlign w:val="center"/>
          </w:tcPr>
          <w:p w14:paraId="6F34B8EC">
            <w:pPr>
              <w:spacing w:after="0"/>
              <w:ind w:left="135"/>
            </w:pPr>
          </w:p>
        </w:tc>
        <w:tc>
          <w:tcPr>
            <w:tcW w:w="2018" w:type="dxa"/>
            <w:tcMar>
              <w:top w:w="50" w:type="dxa"/>
              <w:left w:w="100" w:type="dxa"/>
            </w:tcMar>
            <w:vAlign w:val="center"/>
          </w:tcPr>
          <w:p w14:paraId="54A718B7">
            <w:pPr>
              <w:spacing w:after="0"/>
              <w:ind w:left="135"/>
            </w:pPr>
          </w:p>
        </w:tc>
      </w:tr>
      <w:tr w14:paraId="789D8F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2EBDA4D3">
            <w:pPr>
              <w:spacing w:after="0"/>
            </w:pPr>
            <w:r>
              <w:rPr>
                <w:rFonts w:ascii="Times New Roman" w:hAnsi="Times New Roman"/>
                <w:color w:val="000000"/>
                <w:sz w:val="24"/>
              </w:rPr>
              <w:t>21</w:t>
            </w:r>
          </w:p>
        </w:tc>
        <w:tc>
          <w:tcPr>
            <w:tcW w:w="2845" w:type="dxa"/>
            <w:tcMar>
              <w:top w:w="50" w:type="dxa"/>
              <w:left w:w="100" w:type="dxa"/>
            </w:tcMar>
            <w:vAlign w:val="center"/>
          </w:tcPr>
          <w:p w14:paraId="3C69041A">
            <w:pPr>
              <w:spacing w:after="0"/>
              <w:ind w:left="135"/>
              <w:rPr>
                <w:lang w:val="ru-RU"/>
              </w:rPr>
            </w:pPr>
            <w:r>
              <w:rPr>
                <w:rFonts w:ascii="Times New Roman" w:hAnsi="Times New Roman"/>
                <w:color w:val="000000"/>
                <w:sz w:val="24"/>
                <w:lang w:val="ru-RU"/>
              </w:rPr>
              <w:t>Мир моего "я". Моя семья (возраст и занятия членов моей семьи)</w:t>
            </w:r>
          </w:p>
        </w:tc>
        <w:tc>
          <w:tcPr>
            <w:tcW w:w="865" w:type="dxa"/>
            <w:tcMar>
              <w:top w:w="50" w:type="dxa"/>
              <w:left w:w="100" w:type="dxa"/>
            </w:tcMar>
            <w:vAlign w:val="center"/>
          </w:tcPr>
          <w:p w14:paraId="23CF1DE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5BBC0E0C">
            <w:pPr>
              <w:spacing w:after="0"/>
              <w:ind w:left="135"/>
              <w:jc w:val="center"/>
            </w:pPr>
          </w:p>
        </w:tc>
        <w:tc>
          <w:tcPr>
            <w:tcW w:w="1666" w:type="dxa"/>
            <w:tcMar>
              <w:top w:w="50" w:type="dxa"/>
              <w:left w:w="100" w:type="dxa"/>
            </w:tcMar>
            <w:vAlign w:val="center"/>
          </w:tcPr>
          <w:p w14:paraId="5873D35A">
            <w:pPr>
              <w:spacing w:after="0"/>
              <w:ind w:left="135"/>
              <w:jc w:val="center"/>
            </w:pPr>
          </w:p>
        </w:tc>
        <w:tc>
          <w:tcPr>
            <w:tcW w:w="1186" w:type="dxa"/>
            <w:tcMar>
              <w:top w:w="50" w:type="dxa"/>
              <w:left w:w="100" w:type="dxa"/>
            </w:tcMar>
            <w:vAlign w:val="center"/>
          </w:tcPr>
          <w:p w14:paraId="6E7FFA3C">
            <w:pPr>
              <w:spacing w:after="0"/>
              <w:ind w:left="135"/>
            </w:pPr>
          </w:p>
        </w:tc>
        <w:tc>
          <w:tcPr>
            <w:tcW w:w="2018" w:type="dxa"/>
            <w:tcMar>
              <w:top w:w="50" w:type="dxa"/>
              <w:left w:w="100" w:type="dxa"/>
            </w:tcMar>
            <w:vAlign w:val="center"/>
          </w:tcPr>
          <w:p w14:paraId="3EAFC822">
            <w:pPr>
              <w:spacing w:after="0"/>
              <w:ind w:left="135"/>
            </w:pPr>
          </w:p>
        </w:tc>
      </w:tr>
      <w:tr w14:paraId="0F3352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4F932E18">
            <w:pPr>
              <w:spacing w:after="0"/>
            </w:pPr>
            <w:r>
              <w:rPr>
                <w:rFonts w:ascii="Times New Roman" w:hAnsi="Times New Roman"/>
                <w:color w:val="000000"/>
                <w:sz w:val="24"/>
              </w:rPr>
              <w:t>22</w:t>
            </w:r>
          </w:p>
        </w:tc>
        <w:tc>
          <w:tcPr>
            <w:tcW w:w="2845" w:type="dxa"/>
            <w:tcMar>
              <w:top w:w="50" w:type="dxa"/>
              <w:left w:w="100" w:type="dxa"/>
            </w:tcMar>
            <w:vAlign w:val="center"/>
          </w:tcPr>
          <w:p w14:paraId="5C5C3A3D">
            <w:pPr>
              <w:spacing w:after="0"/>
              <w:ind w:left="135"/>
              <w:rPr>
                <w:lang w:val="ru-RU"/>
              </w:rPr>
            </w:pPr>
            <w:r>
              <w:rPr>
                <w:rFonts w:ascii="Times New Roman" w:hAnsi="Times New Roman"/>
                <w:color w:val="000000"/>
                <w:sz w:val="24"/>
                <w:lang w:val="ru-RU"/>
              </w:rPr>
              <w:t>Мир моего "я". Литературный персонаж (описание)</w:t>
            </w:r>
          </w:p>
        </w:tc>
        <w:tc>
          <w:tcPr>
            <w:tcW w:w="865" w:type="dxa"/>
            <w:tcMar>
              <w:top w:w="50" w:type="dxa"/>
              <w:left w:w="100" w:type="dxa"/>
            </w:tcMar>
            <w:vAlign w:val="center"/>
          </w:tcPr>
          <w:p w14:paraId="5933291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1ABC965A">
            <w:pPr>
              <w:spacing w:after="0"/>
              <w:ind w:left="135"/>
              <w:jc w:val="center"/>
            </w:pPr>
          </w:p>
        </w:tc>
        <w:tc>
          <w:tcPr>
            <w:tcW w:w="1666" w:type="dxa"/>
            <w:tcMar>
              <w:top w:w="50" w:type="dxa"/>
              <w:left w:w="100" w:type="dxa"/>
            </w:tcMar>
            <w:vAlign w:val="center"/>
          </w:tcPr>
          <w:p w14:paraId="4FE0AE3F">
            <w:pPr>
              <w:spacing w:after="0"/>
              <w:ind w:left="135"/>
              <w:jc w:val="center"/>
            </w:pPr>
          </w:p>
        </w:tc>
        <w:tc>
          <w:tcPr>
            <w:tcW w:w="1186" w:type="dxa"/>
            <w:tcMar>
              <w:top w:w="50" w:type="dxa"/>
              <w:left w:w="100" w:type="dxa"/>
            </w:tcMar>
            <w:vAlign w:val="center"/>
          </w:tcPr>
          <w:p w14:paraId="79897F86">
            <w:pPr>
              <w:spacing w:after="0"/>
              <w:ind w:left="135"/>
            </w:pPr>
          </w:p>
        </w:tc>
        <w:tc>
          <w:tcPr>
            <w:tcW w:w="2018" w:type="dxa"/>
            <w:tcMar>
              <w:top w:w="50" w:type="dxa"/>
              <w:left w:w="100" w:type="dxa"/>
            </w:tcMar>
            <w:vAlign w:val="center"/>
          </w:tcPr>
          <w:p w14:paraId="2AEE3350">
            <w:pPr>
              <w:spacing w:after="0"/>
              <w:ind w:left="135"/>
            </w:pPr>
          </w:p>
        </w:tc>
      </w:tr>
      <w:tr w14:paraId="51B20E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3EFCCBBB">
            <w:pPr>
              <w:spacing w:after="0"/>
            </w:pPr>
            <w:r>
              <w:rPr>
                <w:rFonts w:ascii="Times New Roman" w:hAnsi="Times New Roman"/>
                <w:color w:val="000000"/>
                <w:sz w:val="24"/>
              </w:rPr>
              <w:t>23</w:t>
            </w:r>
          </w:p>
        </w:tc>
        <w:tc>
          <w:tcPr>
            <w:tcW w:w="2845" w:type="dxa"/>
            <w:tcMar>
              <w:top w:w="50" w:type="dxa"/>
              <w:left w:w="100" w:type="dxa"/>
            </w:tcMar>
            <w:vAlign w:val="center"/>
          </w:tcPr>
          <w:p w14:paraId="03209A6E">
            <w:pPr>
              <w:spacing w:after="0"/>
              <w:ind w:left="135"/>
              <w:rPr>
                <w:lang w:val="ru-RU"/>
              </w:rPr>
            </w:pPr>
            <w:r>
              <w:rPr>
                <w:rFonts w:ascii="Times New Roman" w:hAnsi="Times New Roman"/>
                <w:color w:val="000000"/>
                <w:sz w:val="24"/>
                <w:lang w:val="ru-RU"/>
              </w:rPr>
              <w:t>Мир моего "я". Мой день рождения (сколько тебе лет)</w:t>
            </w:r>
          </w:p>
        </w:tc>
        <w:tc>
          <w:tcPr>
            <w:tcW w:w="865" w:type="dxa"/>
            <w:tcMar>
              <w:top w:w="50" w:type="dxa"/>
              <w:left w:w="100" w:type="dxa"/>
            </w:tcMar>
            <w:vAlign w:val="center"/>
          </w:tcPr>
          <w:p w14:paraId="14D12B1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376F66AE">
            <w:pPr>
              <w:spacing w:after="0"/>
              <w:ind w:left="135"/>
              <w:jc w:val="center"/>
            </w:pPr>
          </w:p>
        </w:tc>
        <w:tc>
          <w:tcPr>
            <w:tcW w:w="1666" w:type="dxa"/>
            <w:tcMar>
              <w:top w:w="50" w:type="dxa"/>
              <w:left w:w="100" w:type="dxa"/>
            </w:tcMar>
            <w:vAlign w:val="center"/>
          </w:tcPr>
          <w:p w14:paraId="47C2F0B6">
            <w:pPr>
              <w:spacing w:after="0"/>
              <w:ind w:left="135"/>
              <w:jc w:val="center"/>
            </w:pPr>
          </w:p>
        </w:tc>
        <w:tc>
          <w:tcPr>
            <w:tcW w:w="1186" w:type="dxa"/>
            <w:tcMar>
              <w:top w:w="50" w:type="dxa"/>
              <w:left w:w="100" w:type="dxa"/>
            </w:tcMar>
            <w:vAlign w:val="center"/>
          </w:tcPr>
          <w:p w14:paraId="1C99453E">
            <w:pPr>
              <w:spacing w:after="0"/>
              <w:ind w:left="135"/>
            </w:pPr>
          </w:p>
        </w:tc>
        <w:tc>
          <w:tcPr>
            <w:tcW w:w="2018" w:type="dxa"/>
            <w:tcMar>
              <w:top w:w="50" w:type="dxa"/>
              <w:left w:w="100" w:type="dxa"/>
            </w:tcMar>
            <w:vAlign w:val="center"/>
          </w:tcPr>
          <w:p w14:paraId="3F022E2B">
            <w:pPr>
              <w:spacing w:after="0"/>
              <w:ind w:left="135"/>
            </w:pPr>
          </w:p>
        </w:tc>
      </w:tr>
      <w:tr w14:paraId="5533ED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36F16664">
            <w:pPr>
              <w:spacing w:after="0"/>
            </w:pPr>
            <w:r>
              <w:rPr>
                <w:rFonts w:ascii="Times New Roman" w:hAnsi="Times New Roman"/>
                <w:color w:val="000000"/>
                <w:sz w:val="24"/>
              </w:rPr>
              <w:t>24</w:t>
            </w:r>
          </w:p>
        </w:tc>
        <w:tc>
          <w:tcPr>
            <w:tcW w:w="2845" w:type="dxa"/>
            <w:tcMar>
              <w:top w:w="50" w:type="dxa"/>
              <w:left w:w="100" w:type="dxa"/>
            </w:tcMar>
            <w:vAlign w:val="center"/>
          </w:tcPr>
          <w:p w14:paraId="65F1DAF3">
            <w:pPr>
              <w:spacing w:after="0"/>
              <w:ind w:left="135"/>
              <w:rPr>
                <w:lang w:val="ru-RU"/>
              </w:rPr>
            </w:pPr>
            <w:r>
              <w:rPr>
                <w:rFonts w:ascii="Times New Roman" w:hAnsi="Times New Roman"/>
                <w:color w:val="000000"/>
                <w:sz w:val="24"/>
                <w:lang w:val="ru-RU"/>
              </w:rPr>
              <w:t>Мир моего "я". Мой день рождения (пишем поздравительную открытку)</w:t>
            </w:r>
          </w:p>
        </w:tc>
        <w:tc>
          <w:tcPr>
            <w:tcW w:w="865" w:type="dxa"/>
            <w:tcMar>
              <w:top w:w="50" w:type="dxa"/>
              <w:left w:w="100" w:type="dxa"/>
            </w:tcMar>
            <w:vAlign w:val="center"/>
          </w:tcPr>
          <w:p w14:paraId="0A69873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0D749116">
            <w:pPr>
              <w:spacing w:after="0"/>
              <w:ind w:left="135"/>
              <w:jc w:val="center"/>
            </w:pPr>
          </w:p>
        </w:tc>
        <w:tc>
          <w:tcPr>
            <w:tcW w:w="1666" w:type="dxa"/>
            <w:tcMar>
              <w:top w:w="50" w:type="dxa"/>
              <w:left w:w="100" w:type="dxa"/>
            </w:tcMar>
            <w:vAlign w:val="center"/>
          </w:tcPr>
          <w:p w14:paraId="4BEEBF80">
            <w:pPr>
              <w:spacing w:after="0"/>
              <w:ind w:left="135"/>
              <w:jc w:val="center"/>
            </w:pPr>
          </w:p>
        </w:tc>
        <w:tc>
          <w:tcPr>
            <w:tcW w:w="1186" w:type="dxa"/>
            <w:tcMar>
              <w:top w:w="50" w:type="dxa"/>
              <w:left w:w="100" w:type="dxa"/>
            </w:tcMar>
            <w:vAlign w:val="center"/>
          </w:tcPr>
          <w:p w14:paraId="2135686B">
            <w:pPr>
              <w:spacing w:after="0"/>
              <w:ind w:left="135"/>
            </w:pPr>
          </w:p>
        </w:tc>
        <w:tc>
          <w:tcPr>
            <w:tcW w:w="2018" w:type="dxa"/>
            <w:tcMar>
              <w:top w:w="50" w:type="dxa"/>
              <w:left w:w="100" w:type="dxa"/>
            </w:tcMar>
            <w:vAlign w:val="center"/>
          </w:tcPr>
          <w:p w14:paraId="18F39F53">
            <w:pPr>
              <w:spacing w:after="0"/>
              <w:ind w:left="135"/>
            </w:pPr>
          </w:p>
        </w:tc>
      </w:tr>
      <w:tr w14:paraId="2AE62E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44291464">
            <w:pPr>
              <w:spacing w:after="0"/>
            </w:pPr>
            <w:r>
              <w:rPr>
                <w:rFonts w:ascii="Times New Roman" w:hAnsi="Times New Roman"/>
                <w:color w:val="000000"/>
                <w:sz w:val="24"/>
              </w:rPr>
              <w:t>25</w:t>
            </w:r>
          </w:p>
        </w:tc>
        <w:tc>
          <w:tcPr>
            <w:tcW w:w="2845" w:type="dxa"/>
            <w:tcMar>
              <w:top w:w="50" w:type="dxa"/>
              <w:left w:w="100" w:type="dxa"/>
            </w:tcMar>
            <w:vAlign w:val="center"/>
          </w:tcPr>
          <w:p w14:paraId="77002255">
            <w:pPr>
              <w:spacing w:after="0"/>
              <w:ind w:left="135"/>
              <w:rPr>
                <w:lang w:val="ru-RU"/>
              </w:rPr>
            </w:pPr>
            <w:r>
              <w:rPr>
                <w:rFonts w:ascii="Times New Roman" w:hAnsi="Times New Roman"/>
                <w:color w:val="000000"/>
                <w:sz w:val="24"/>
                <w:lang w:val="ru-RU"/>
              </w:rPr>
              <w:t>Мир моего "я". Моя любимая еда</w:t>
            </w:r>
          </w:p>
        </w:tc>
        <w:tc>
          <w:tcPr>
            <w:tcW w:w="865" w:type="dxa"/>
            <w:tcMar>
              <w:top w:w="50" w:type="dxa"/>
              <w:left w:w="100" w:type="dxa"/>
            </w:tcMar>
            <w:vAlign w:val="center"/>
          </w:tcPr>
          <w:p w14:paraId="5B32073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294AEDCB">
            <w:pPr>
              <w:spacing w:after="0"/>
              <w:ind w:left="135"/>
              <w:jc w:val="center"/>
            </w:pPr>
          </w:p>
        </w:tc>
        <w:tc>
          <w:tcPr>
            <w:tcW w:w="1666" w:type="dxa"/>
            <w:tcMar>
              <w:top w:w="50" w:type="dxa"/>
              <w:left w:w="100" w:type="dxa"/>
            </w:tcMar>
            <w:vAlign w:val="center"/>
          </w:tcPr>
          <w:p w14:paraId="3A915C6A">
            <w:pPr>
              <w:spacing w:after="0"/>
              <w:ind w:left="135"/>
              <w:jc w:val="center"/>
            </w:pPr>
          </w:p>
        </w:tc>
        <w:tc>
          <w:tcPr>
            <w:tcW w:w="1186" w:type="dxa"/>
            <w:tcMar>
              <w:top w:w="50" w:type="dxa"/>
              <w:left w:w="100" w:type="dxa"/>
            </w:tcMar>
            <w:vAlign w:val="center"/>
          </w:tcPr>
          <w:p w14:paraId="759315E9">
            <w:pPr>
              <w:spacing w:after="0"/>
              <w:ind w:left="135"/>
            </w:pPr>
          </w:p>
        </w:tc>
        <w:tc>
          <w:tcPr>
            <w:tcW w:w="2018" w:type="dxa"/>
            <w:tcMar>
              <w:top w:w="50" w:type="dxa"/>
              <w:left w:w="100" w:type="dxa"/>
            </w:tcMar>
            <w:vAlign w:val="center"/>
          </w:tcPr>
          <w:p w14:paraId="26BC8FD2">
            <w:pPr>
              <w:spacing w:after="0"/>
              <w:ind w:left="135"/>
            </w:pPr>
          </w:p>
        </w:tc>
      </w:tr>
      <w:tr w14:paraId="2DCBCA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5B987B75">
            <w:pPr>
              <w:spacing w:after="0"/>
            </w:pPr>
            <w:r>
              <w:rPr>
                <w:rFonts w:ascii="Times New Roman" w:hAnsi="Times New Roman"/>
                <w:color w:val="000000"/>
                <w:sz w:val="24"/>
              </w:rPr>
              <w:t>26</w:t>
            </w:r>
          </w:p>
        </w:tc>
        <w:tc>
          <w:tcPr>
            <w:tcW w:w="2845" w:type="dxa"/>
            <w:tcMar>
              <w:top w:w="50" w:type="dxa"/>
              <w:left w:w="100" w:type="dxa"/>
            </w:tcMar>
            <w:vAlign w:val="center"/>
          </w:tcPr>
          <w:p w14:paraId="03C51997">
            <w:pPr>
              <w:spacing w:after="0"/>
              <w:ind w:left="135"/>
              <w:rPr>
                <w:lang w:val="ru-RU"/>
              </w:rPr>
            </w:pPr>
            <w:r>
              <w:rPr>
                <w:rFonts w:ascii="Times New Roman" w:hAnsi="Times New Roman"/>
                <w:color w:val="000000"/>
                <w:sz w:val="24"/>
                <w:lang w:val="ru-RU"/>
              </w:rPr>
              <w:t>Мир моего "я" (моя любимая песенка)</w:t>
            </w:r>
          </w:p>
        </w:tc>
        <w:tc>
          <w:tcPr>
            <w:tcW w:w="865" w:type="dxa"/>
            <w:tcMar>
              <w:top w:w="50" w:type="dxa"/>
              <w:left w:w="100" w:type="dxa"/>
            </w:tcMar>
            <w:vAlign w:val="center"/>
          </w:tcPr>
          <w:p w14:paraId="3B73606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5446A2F1">
            <w:pPr>
              <w:spacing w:after="0"/>
              <w:ind w:left="135"/>
              <w:jc w:val="center"/>
            </w:pPr>
          </w:p>
        </w:tc>
        <w:tc>
          <w:tcPr>
            <w:tcW w:w="1666" w:type="dxa"/>
            <w:tcMar>
              <w:top w:w="50" w:type="dxa"/>
              <w:left w:w="100" w:type="dxa"/>
            </w:tcMar>
            <w:vAlign w:val="center"/>
          </w:tcPr>
          <w:p w14:paraId="34E5C8A0">
            <w:pPr>
              <w:spacing w:after="0"/>
              <w:ind w:left="135"/>
              <w:jc w:val="center"/>
            </w:pPr>
          </w:p>
        </w:tc>
        <w:tc>
          <w:tcPr>
            <w:tcW w:w="1186" w:type="dxa"/>
            <w:tcMar>
              <w:top w:w="50" w:type="dxa"/>
              <w:left w:w="100" w:type="dxa"/>
            </w:tcMar>
            <w:vAlign w:val="center"/>
          </w:tcPr>
          <w:p w14:paraId="6E4E6A21">
            <w:pPr>
              <w:spacing w:after="0"/>
              <w:ind w:left="135"/>
            </w:pPr>
          </w:p>
        </w:tc>
        <w:tc>
          <w:tcPr>
            <w:tcW w:w="2018" w:type="dxa"/>
            <w:tcMar>
              <w:top w:w="50" w:type="dxa"/>
              <w:left w:w="100" w:type="dxa"/>
            </w:tcMar>
            <w:vAlign w:val="center"/>
          </w:tcPr>
          <w:p w14:paraId="514A632E">
            <w:pPr>
              <w:spacing w:after="0"/>
              <w:ind w:left="135"/>
            </w:pPr>
          </w:p>
        </w:tc>
      </w:tr>
      <w:tr w14:paraId="1CD11B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7E310F2A">
            <w:pPr>
              <w:spacing w:after="0"/>
            </w:pPr>
            <w:r>
              <w:rPr>
                <w:rFonts w:ascii="Times New Roman" w:hAnsi="Times New Roman"/>
                <w:color w:val="000000"/>
                <w:sz w:val="24"/>
              </w:rPr>
              <w:t>27</w:t>
            </w:r>
          </w:p>
        </w:tc>
        <w:tc>
          <w:tcPr>
            <w:tcW w:w="2845" w:type="dxa"/>
            <w:tcMar>
              <w:top w:w="50" w:type="dxa"/>
              <w:left w:w="100" w:type="dxa"/>
            </w:tcMar>
            <w:vAlign w:val="center"/>
          </w:tcPr>
          <w:p w14:paraId="3B1FAA88">
            <w:pPr>
              <w:spacing w:after="0"/>
              <w:ind w:left="135"/>
              <w:rPr>
                <w:lang w:val="ru-RU"/>
              </w:rPr>
            </w:pPr>
            <w:r>
              <w:rPr>
                <w:rFonts w:ascii="Times New Roman" w:hAnsi="Times New Roman"/>
                <w:color w:val="000000"/>
                <w:sz w:val="24"/>
                <w:lang w:val="ru-RU"/>
              </w:rPr>
              <w:t>Мир моего "я". Любимая еда на праздниках. День рождения и Новый Год</w:t>
            </w:r>
          </w:p>
        </w:tc>
        <w:tc>
          <w:tcPr>
            <w:tcW w:w="865" w:type="dxa"/>
            <w:tcMar>
              <w:top w:w="50" w:type="dxa"/>
              <w:left w:w="100" w:type="dxa"/>
            </w:tcMar>
            <w:vAlign w:val="center"/>
          </w:tcPr>
          <w:p w14:paraId="48DDE90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04410E7B">
            <w:pPr>
              <w:spacing w:after="0"/>
              <w:ind w:left="135"/>
              <w:jc w:val="center"/>
            </w:pPr>
          </w:p>
        </w:tc>
        <w:tc>
          <w:tcPr>
            <w:tcW w:w="1666" w:type="dxa"/>
            <w:tcMar>
              <w:top w:w="50" w:type="dxa"/>
              <w:left w:w="100" w:type="dxa"/>
            </w:tcMar>
            <w:vAlign w:val="center"/>
          </w:tcPr>
          <w:p w14:paraId="4ED537DC">
            <w:pPr>
              <w:spacing w:after="0"/>
              <w:ind w:left="135"/>
              <w:jc w:val="center"/>
            </w:pPr>
          </w:p>
        </w:tc>
        <w:tc>
          <w:tcPr>
            <w:tcW w:w="1186" w:type="dxa"/>
            <w:tcMar>
              <w:top w:w="50" w:type="dxa"/>
              <w:left w:w="100" w:type="dxa"/>
            </w:tcMar>
            <w:vAlign w:val="center"/>
          </w:tcPr>
          <w:p w14:paraId="64CCCF15">
            <w:pPr>
              <w:spacing w:after="0"/>
              <w:ind w:left="135"/>
            </w:pPr>
          </w:p>
        </w:tc>
        <w:tc>
          <w:tcPr>
            <w:tcW w:w="2018" w:type="dxa"/>
            <w:tcMar>
              <w:top w:w="50" w:type="dxa"/>
              <w:left w:w="100" w:type="dxa"/>
            </w:tcMar>
            <w:vAlign w:val="center"/>
          </w:tcPr>
          <w:p w14:paraId="20314281">
            <w:pPr>
              <w:spacing w:after="0"/>
              <w:ind w:left="135"/>
            </w:pPr>
          </w:p>
        </w:tc>
      </w:tr>
      <w:tr w14:paraId="530027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1D1C49B2">
            <w:pPr>
              <w:spacing w:after="0"/>
            </w:pPr>
            <w:r>
              <w:rPr>
                <w:rFonts w:ascii="Times New Roman" w:hAnsi="Times New Roman"/>
                <w:color w:val="000000"/>
                <w:sz w:val="24"/>
              </w:rPr>
              <w:t>28</w:t>
            </w:r>
          </w:p>
        </w:tc>
        <w:tc>
          <w:tcPr>
            <w:tcW w:w="2845" w:type="dxa"/>
            <w:tcMar>
              <w:top w:w="50" w:type="dxa"/>
              <w:left w:w="100" w:type="dxa"/>
            </w:tcMar>
            <w:vAlign w:val="center"/>
          </w:tcPr>
          <w:p w14:paraId="61440356">
            <w:pPr>
              <w:spacing w:after="0"/>
              <w:ind w:left="135"/>
              <w:rPr>
                <w:lang w:val="ru-RU"/>
              </w:rPr>
            </w:pPr>
            <w:r>
              <w:rPr>
                <w:rFonts w:ascii="Times New Roman" w:hAnsi="Times New Roman"/>
                <w:color w:val="000000"/>
                <w:sz w:val="24"/>
                <w:lang w:val="ru-RU"/>
              </w:rPr>
              <w:t>"Мир моего "я". Обобщение по теме</w:t>
            </w:r>
          </w:p>
        </w:tc>
        <w:tc>
          <w:tcPr>
            <w:tcW w:w="865" w:type="dxa"/>
            <w:tcMar>
              <w:top w:w="50" w:type="dxa"/>
              <w:left w:w="100" w:type="dxa"/>
            </w:tcMar>
            <w:vAlign w:val="center"/>
          </w:tcPr>
          <w:p w14:paraId="0940D3A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1703BC14">
            <w:pPr>
              <w:spacing w:after="0"/>
              <w:ind w:left="135"/>
              <w:jc w:val="center"/>
            </w:pPr>
          </w:p>
        </w:tc>
        <w:tc>
          <w:tcPr>
            <w:tcW w:w="1666" w:type="dxa"/>
            <w:tcMar>
              <w:top w:w="50" w:type="dxa"/>
              <w:left w:w="100" w:type="dxa"/>
            </w:tcMar>
            <w:vAlign w:val="center"/>
          </w:tcPr>
          <w:p w14:paraId="05531706">
            <w:pPr>
              <w:spacing w:after="0"/>
              <w:ind w:left="135"/>
              <w:jc w:val="center"/>
              <w:rPr>
                <w:lang w:val="ru-RU"/>
              </w:rPr>
            </w:pPr>
            <w:r>
              <w:rPr>
                <w:lang w:val="ru-RU"/>
              </w:rPr>
              <w:t>1</w:t>
            </w:r>
          </w:p>
        </w:tc>
        <w:tc>
          <w:tcPr>
            <w:tcW w:w="1186" w:type="dxa"/>
            <w:tcMar>
              <w:top w:w="50" w:type="dxa"/>
              <w:left w:w="100" w:type="dxa"/>
            </w:tcMar>
            <w:vAlign w:val="center"/>
          </w:tcPr>
          <w:p w14:paraId="5FA6E6CB">
            <w:pPr>
              <w:spacing w:after="0"/>
              <w:ind w:left="135"/>
            </w:pPr>
          </w:p>
        </w:tc>
        <w:tc>
          <w:tcPr>
            <w:tcW w:w="2018" w:type="dxa"/>
            <w:tcMar>
              <w:top w:w="50" w:type="dxa"/>
              <w:left w:w="100" w:type="dxa"/>
            </w:tcMar>
            <w:vAlign w:val="center"/>
          </w:tcPr>
          <w:p w14:paraId="20F0DAA1">
            <w:pPr>
              <w:spacing w:after="0"/>
              <w:ind w:left="135"/>
            </w:pPr>
          </w:p>
        </w:tc>
      </w:tr>
      <w:tr w14:paraId="19FDC9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47E54D5F">
            <w:pPr>
              <w:spacing w:after="0"/>
            </w:pPr>
            <w:r>
              <w:rPr>
                <w:rFonts w:ascii="Times New Roman" w:hAnsi="Times New Roman"/>
                <w:color w:val="000000"/>
                <w:sz w:val="24"/>
              </w:rPr>
              <w:t>29</w:t>
            </w:r>
          </w:p>
        </w:tc>
        <w:tc>
          <w:tcPr>
            <w:tcW w:w="2845" w:type="dxa"/>
            <w:tcMar>
              <w:top w:w="50" w:type="dxa"/>
              <w:left w:w="100" w:type="dxa"/>
            </w:tcMar>
            <w:vAlign w:val="center"/>
          </w:tcPr>
          <w:p w14:paraId="42D60097">
            <w:pPr>
              <w:spacing w:after="0"/>
              <w:ind w:left="135"/>
              <w:rPr>
                <w:lang w:val="ru-RU"/>
              </w:rPr>
            </w:pPr>
            <w:r>
              <w:rPr>
                <w:rFonts w:ascii="Times New Roman" w:hAnsi="Times New Roman"/>
                <w:color w:val="000000"/>
                <w:sz w:val="24"/>
                <w:lang w:val="ru-RU"/>
              </w:rPr>
              <w:t>"Мир моего "я". Контроль по теме</w:t>
            </w:r>
          </w:p>
        </w:tc>
        <w:tc>
          <w:tcPr>
            <w:tcW w:w="865" w:type="dxa"/>
            <w:tcMar>
              <w:top w:w="50" w:type="dxa"/>
              <w:left w:w="100" w:type="dxa"/>
            </w:tcMar>
            <w:vAlign w:val="center"/>
          </w:tcPr>
          <w:p w14:paraId="26E17AD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33329014">
            <w:pPr>
              <w:spacing w:after="0"/>
              <w:ind w:left="135"/>
              <w:jc w:val="center"/>
            </w:pPr>
            <w:r>
              <w:rPr>
                <w:rFonts w:ascii="Times New Roman" w:hAnsi="Times New Roman"/>
                <w:color w:val="000000"/>
                <w:sz w:val="24"/>
              </w:rPr>
              <w:t xml:space="preserve"> 1 </w:t>
            </w:r>
          </w:p>
        </w:tc>
        <w:tc>
          <w:tcPr>
            <w:tcW w:w="1666" w:type="dxa"/>
            <w:tcMar>
              <w:top w:w="50" w:type="dxa"/>
              <w:left w:w="100" w:type="dxa"/>
            </w:tcMar>
            <w:vAlign w:val="center"/>
          </w:tcPr>
          <w:p w14:paraId="35CE206A">
            <w:pPr>
              <w:spacing w:after="0"/>
              <w:ind w:left="135"/>
              <w:jc w:val="center"/>
            </w:pPr>
          </w:p>
        </w:tc>
        <w:tc>
          <w:tcPr>
            <w:tcW w:w="1186" w:type="dxa"/>
            <w:tcMar>
              <w:top w:w="50" w:type="dxa"/>
              <w:left w:w="100" w:type="dxa"/>
            </w:tcMar>
            <w:vAlign w:val="center"/>
          </w:tcPr>
          <w:p w14:paraId="3FBE517C">
            <w:pPr>
              <w:spacing w:after="0"/>
              <w:ind w:left="135"/>
            </w:pPr>
          </w:p>
        </w:tc>
        <w:tc>
          <w:tcPr>
            <w:tcW w:w="2018" w:type="dxa"/>
            <w:tcMar>
              <w:top w:w="50" w:type="dxa"/>
              <w:left w:w="100" w:type="dxa"/>
            </w:tcMar>
            <w:vAlign w:val="center"/>
          </w:tcPr>
          <w:p w14:paraId="0348C6C3">
            <w:pPr>
              <w:spacing w:after="0"/>
              <w:ind w:left="135"/>
            </w:pPr>
          </w:p>
        </w:tc>
      </w:tr>
      <w:tr w14:paraId="69917F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382C23F1">
            <w:pPr>
              <w:spacing w:after="0"/>
            </w:pPr>
            <w:r>
              <w:rPr>
                <w:rFonts w:ascii="Times New Roman" w:hAnsi="Times New Roman"/>
                <w:color w:val="000000"/>
                <w:sz w:val="24"/>
              </w:rPr>
              <w:t>30</w:t>
            </w:r>
          </w:p>
        </w:tc>
        <w:tc>
          <w:tcPr>
            <w:tcW w:w="2845" w:type="dxa"/>
            <w:tcMar>
              <w:top w:w="50" w:type="dxa"/>
              <w:left w:w="100" w:type="dxa"/>
            </w:tcMar>
            <w:vAlign w:val="center"/>
          </w:tcPr>
          <w:p w14:paraId="106B9CDC">
            <w:pPr>
              <w:spacing w:after="0"/>
              <w:ind w:left="135"/>
              <w:rPr>
                <w:lang w:val="ru-RU"/>
              </w:rPr>
            </w:pPr>
            <w:r>
              <w:rPr>
                <w:rFonts w:ascii="Times New Roman" w:hAnsi="Times New Roman"/>
                <w:color w:val="000000"/>
                <w:sz w:val="24"/>
                <w:lang w:val="ru-RU"/>
              </w:rPr>
              <w:t>Мир моих увлечений. Учим цвета</w:t>
            </w:r>
          </w:p>
        </w:tc>
        <w:tc>
          <w:tcPr>
            <w:tcW w:w="865" w:type="dxa"/>
            <w:tcMar>
              <w:top w:w="50" w:type="dxa"/>
              <w:left w:w="100" w:type="dxa"/>
            </w:tcMar>
            <w:vAlign w:val="center"/>
          </w:tcPr>
          <w:p w14:paraId="0B6D624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7E5F82F9">
            <w:pPr>
              <w:spacing w:after="0"/>
              <w:ind w:left="135"/>
              <w:jc w:val="center"/>
            </w:pPr>
          </w:p>
        </w:tc>
        <w:tc>
          <w:tcPr>
            <w:tcW w:w="1666" w:type="dxa"/>
            <w:tcMar>
              <w:top w:w="50" w:type="dxa"/>
              <w:left w:w="100" w:type="dxa"/>
            </w:tcMar>
            <w:vAlign w:val="center"/>
          </w:tcPr>
          <w:p w14:paraId="3130741B">
            <w:pPr>
              <w:spacing w:after="0"/>
              <w:ind w:left="135"/>
              <w:jc w:val="center"/>
            </w:pPr>
          </w:p>
        </w:tc>
        <w:tc>
          <w:tcPr>
            <w:tcW w:w="1186" w:type="dxa"/>
            <w:tcMar>
              <w:top w:w="50" w:type="dxa"/>
              <w:left w:w="100" w:type="dxa"/>
            </w:tcMar>
            <w:vAlign w:val="center"/>
          </w:tcPr>
          <w:p w14:paraId="2AE30E25">
            <w:pPr>
              <w:spacing w:after="0"/>
              <w:ind w:left="135"/>
            </w:pPr>
          </w:p>
        </w:tc>
        <w:tc>
          <w:tcPr>
            <w:tcW w:w="2018" w:type="dxa"/>
            <w:tcMar>
              <w:top w:w="50" w:type="dxa"/>
              <w:left w:w="100" w:type="dxa"/>
            </w:tcMar>
            <w:vAlign w:val="center"/>
          </w:tcPr>
          <w:p w14:paraId="63A26F37">
            <w:pPr>
              <w:spacing w:after="0"/>
              <w:ind w:left="135"/>
            </w:pPr>
          </w:p>
        </w:tc>
      </w:tr>
      <w:tr w14:paraId="7C1948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0DDAE803">
            <w:pPr>
              <w:spacing w:after="0"/>
            </w:pPr>
            <w:r>
              <w:rPr>
                <w:rFonts w:ascii="Times New Roman" w:hAnsi="Times New Roman"/>
                <w:color w:val="000000"/>
                <w:sz w:val="24"/>
              </w:rPr>
              <w:t>31</w:t>
            </w:r>
          </w:p>
        </w:tc>
        <w:tc>
          <w:tcPr>
            <w:tcW w:w="2845" w:type="dxa"/>
            <w:tcMar>
              <w:top w:w="50" w:type="dxa"/>
              <w:left w:w="100" w:type="dxa"/>
            </w:tcMar>
            <w:vAlign w:val="center"/>
          </w:tcPr>
          <w:p w14:paraId="2203735D">
            <w:pPr>
              <w:spacing w:after="0"/>
              <w:ind w:left="135"/>
              <w:rPr>
                <w:lang w:val="ru-RU"/>
              </w:rPr>
            </w:pPr>
            <w:r>
              <w:rPr>
                <w:rFonts w:ascii="Times New Roman" w:hAnsi="Times New Roman"/>
                <w:color w:val="000000"/>
                <w:sz w:val="24"/>
                <w:lang w:val="ru-RU"/>
              </w:rPr>
              <w:t>Мир моих увлечений. Мой любимый цвет</w:t>
            </w:r>
          </w:p>
        </w:tc>
        <w:tc>
          <w:tcPr>
            <w:tcW w:w="865" w:type="dxa"/>
            <w:tcMar>
              <w:top w:w="50" w:type="dxa"/>
              <w:left w:w="100" w:type="dxa"/>
            </w:tcMar>
            <w:vAlign w:val="center"/>
          </w:tcPr>
          <w:p w14:paraId="796D7A1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77F0E2B9">
            <w:pPr>
              <w:spacing w:after="0"/>
              <w:ind w:left="135"/>
              <w:jc w:val="center"/>
            </w:pPr>
          </w:p>
        </w:tc>
        <w:tc>
          <w:tcPr>
            <w:tcW w:w="1666" w:type="dxa"/>
            <w:tcMar>
              <w:top w:w="50" w:type="dxa"/>
              <w:left w:w="100" w:type="dxa"/>
            </w:tcMar>
            <w:vAlign w:val="center"/>
          </w:tcPr>
          <w:p w14:paraId="6F36B97B">
            <w:pPr>
              <w:spacing w:after="0"/>
              <w:ind w:left="135"/>
              <w:jc w:val="center"/>
            </w:pPr>
          </w:p>
        </w:tc>
        <w:tc>
          <w:tcPr>
            <w:tcW w:w="1186" w:type="dxa"/>
            <w:tcMar>
              <w:top w:w="50" w:type="dxa"/>
              <w:left w:w="100" w:type="dxa"/>
            </w:tcMar>
            <w:vAlign w:val="center"/>
          </w:tcPr>
          <w:p w14:paraId="2176A1A4">
            <w:pPr>
              <w:spacing w:after="0"/>
              <w:ind w:left="135"/>
            </w:pPr>
          </w:p>
        </w:tc>
        <w:tc>
          <w:tcPr>
            <w:tcW w:w="2018" w:type="dxa"/>
            <w:tcMar>
              <w:top w:w="50" w:type="dxa"/>
              <w:left w:w="100" w:type="dxa"/>
            </w:tcMar>
            <w:vAlign w:val="center"/>
          </w:tcPr>
          <w:p w14:paraId="5F23D117">
            <w:pPr>
              <w:spacing w:after="0"/>
              <w:ind w:left="135"/>
            </w:pPr>
          </w:p>
        </w:tc>
      </w:tr>
      <w:tr w14:paraId="16F75D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70F5CAD7">
            <w:pPr>
              <w:spacing w:after="0"/>
            </w:pPr>
            <w:r>
              <w:rPr>
                <w:rFonts w:ascii="Times New Roman" w:hAnsi="Times New Roman"/>
                <w:color w:val="000000"/>
                <w:sz w:val="24"/>
              </w:rPr>
              <w:t>32</w:t>
            </w:r>
          </w:p>
        </w:tc>
        <w:tc>
          <w:tcPr>
            <w:tcW w:w="2845" w:type="dxa"/>
            <w:tcMar>
              <w:top w:w="50" w:type="dxa"/>
              <w:left w:w="100" w:type="dxa"/>
            </w:tcMar>
            <w:vAlign w:val="center"/>
          </w:tcPr>
          <w:p w14:paraId="2073833B">
            <w:pPr>
              <w:spacing w:after="0"/>
              <w:ind w:left="135"/>
              <w:rPr>
                <w:lang w:val="ru-RU"/>
              </w:rPr>
            </w:pPr>
            <w:r>
              <w:rPr>
                <w:rFonts w:ascii="Times New Roman" w:hAnsi="Times New Roman"/>
                <w:color w:val="000000"/>
                <w:sz w:val="24"/>
                <w:lang w:val="ru-RU"/>
              </w:rPr>
              <w:t>Мир моих увлечений. Мои любимые игрушки</w:t>
            </w:r>
          </w:p>
        </w:tc>
        <w:tc>
          <w:tcPr>
            <w:tcW w:w="865" w:type="dxa"/>
            <w:tcMar>
              <w:top w:w="50" w:type="dxa"/>
              <w:left w:w="100" w:type="dxa"/>
            </w:tcMar>
            <w:vAlign w:val="center"/>
          </w:tcPr>
          <w:p w14:paraId="0A7E424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28C18173">
            <w:pPr>
              <w:spacing w:after="0"/>
              <w:ind w:left="135"/>
              <w:jc w:val="center"/>
            </w:pPr>
          </w:p>
        </w:tc>
        <w:tc>
          <w:tcPr>
            <w:tcW w:w="1666" w:type="dxa"/>
            <w:tcMar>
              <w:top w:w="50" w:type="dxa"/>
              <w:left w:w="100" w:type="dxa"/>
            </w:tcMar>
            <w:vAlign w:val="center"/>
          </w:tcPr>
          <w:p w14:paraId="228FE295">
            <w:pPr>
              <w:spacing w:after="0"/>
              <w:ind w:left="135"/>
              <w:jc w:val="center"/>
            </w:pPr>
          </w:p>
        </w:tc>
        <w:tc>
          <w:tcPr>
            <w:tcW w:w="1186" w:type="dxa"/>
            <w:tcMar>
              <w:top w:w="50" w:type="dxa"/>
              <w:left w:w="100" w:type="dxa"/>
            </w:tcMar>
            <w:vAlign w:val="center"/>
          </w:tcPr>
          <w:p w14:paraId="04F444C0">
            <w:pPr>
              <w:spacing w:after="0"/>
              <w:ind w:left="135"/>
            </w:pPr>
          </w:p>
        </w:tc>
        <w:tc>
          <w:tcPr>
            <w:tcW w:w="2018" w:type="dxa"/>
            <w:tcMar>
              <w:top w:w="50" w:type="dxa"/>
              <w:left w:w="100" w:type="dxa"/>
            </w:tcMar>
            <w:vAlign w:val="center"/>
          </w:tcPr>
          <w:p w14:paraId="29FE2C54">
            <w:pPr>
              <w:spacing w:after="0"/>
              <w:ind w:left="135"/>
            </w:pPr>
          </w:p>
        </w:tc>
      </w:tr>
      <w:tr w14:paraId="210BAE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2AC2EABA">
            <w:pPr>
              <w:spacing w:after="0"/>
            </w:pPr>
            <w:r>
              <w:rPr>
                <w:rFonts w:ascii="Times New Roman" w:hAnsi="Times New Roman"/>
                <w:color w:val="000000"/>
                <w:sz w:val="24"/>
              </w:rPr>
              <w:t>33</w:t>
            </w:r>
          </w:p>
        </w:tc>
        <w:tc>
          <w:tcPr>
            <w:tcW w:w="2845" w:type="dxa"/>
            <w:tcMar>
              <w:top w:w="50" w:type="dxa"/>
              <w:left w:w="100" w:type="dxa"/>
            </w:tcMar>
            <w:vAlign w:val="center"/>
          </w:tcPr>
          <w:p w14:paraId="12B3AB4E">
            <w:pPr>
              <w:spacing w:after="0"/>
              <w:ind w:left="135"/>
              <w:rPr>
                <w:lang w:val="ru-RU"/>
              </w:rPr>
            </w:pPr>
            <w:r>
              <w:rPr>
                <w:rFonts w:ascii="Times New Roman" w:hAnsi="Times New Roman"/>
                <w:color w:val="000000"/>
                <w:sz w:val="24"/>
                <w:lang w:val="ru-RU"/>
              </w:rPr>
              <w:t>Мир моих увлечений. Любимые игрушки моих друзей и одноклассников</w:t>
            </w:r>
          </w:p>
        </w:tc>
        <w:tc>
          <w:tcPr>
            <w:tcW w:w="865" w:type="dxa"/>
            <w:tcMar>
              <w:top w:w="50" w:type="dxa"/>
              <w:left w:w="100" w:type="dxa"/>
            </w:tcMar>
            <w:vAlign w:val="center"/>
          </w:tcPr>
          <w:p w14:paraId="11BF78A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798348D2">
            <w:pPr>
              <w:spacing w:after="0"/>
              <w:ind w:left="135"/>
              <w:jc w:val="center"/>
            </w:pPr>
          </w:p>
        </w:tc>
        <w:tc>
          <w:tcPr>
            <w:tcW w:w="1666" w:type="dxa"/>
            <w:tcMar>
              <w:top w:w="50" w:type="dxa"/>
              <w:left w:w="100" w:type="dxa"/>
            </w:tcMar>
            <w:vAlign w:val="center"/>
          </w:tcPr>
          <w:p w14:paraId="3C8D910F">
            <w:pPr>
              <w:spacing w:after="0"/>
              <w:ind w:left="135"/>
              <w:jc w:val="center"/>
            </w:pPr>
          </w:p>
        </w:tc>
        <w:tc>
          <w:tcPr>
            <w:tcW w:w="1186" w:type="dxa"/>
            <w:tcMar>
              <w:top w:w="50" w:type="dxa"/>
              <w:left w:w="100" w:type="dxa"/>
            </w:tcMar>
            <w:vAlign w:val="center"/>
          </w:tcPr>
          <w:p w14:paraId="1E02AE2A">
            <w:pPr>
              <w:spacing w:after="0"/>
              <w:ind w:left="135"/>
            </w:pPr>
          </w:p>
        </w:tc>
        <w:tc>
          <w:tcPr>
            <w:tcW w:w="2018" w:type="dxa"/>
            <w:tcMar>
              <w:top w:w="50" w:type="dxa"/>
              <w:left w:w="100" w:type="dxa"/>
            </w:tcMar>
            <w:vAlign w:val="center"/>
          </w:tcPr>
          <w:p w14:paraId="67E04032">
            <w:pPr>
              <w:spacing w:after="0"/>
              <w:ind w:left="135"/>
            </w:pPr>
          </w:p>
        </w:tc>
      </w:tr>
      <w:tr w14:paraId="2158E9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582609C1">
            <w:pPr>
              <w:spacing w:after="0"/>
            </w:pPr>
            <w:r>
              <w:rPr>
                <w:rFonts w:ascii="Times New Roman" w:hAnsi="Times New Roman"/>
                <w:color w:val="000000"/>
                <w:sz w:val="24"/>
              </w:rPr>
              <w:t>34</w:t>
            </w:r>
          </w:p>
        </w:tc>
        <w:tc>
          <w:tcPr>
            <w:tcW w:w="2845" w:type="dxa"/>
            <w:tcMar>
              <w:top w:w="50" w:type="dxa"/>
              <w:left w:w="100" w:type="dxa"/>
            </w:tcMar>
            <w:vAlign w:val="center"/>
          </w:tcPr>
          <w:p w14:paraId="4651124C">
            <w:pPr>
              <w:spacing w:after="0"/>
              <w:ind w:left="135"/>
              <w:rPr>
                <w:lang w:val="ru-RU"/>
              </w:rPr>
            </w:pPr>
            <w:r>
              <w:rPr>
                <w:rFonts w:ascii="Times New Roman" w:hAnsi="Times New Roman"/>
                <w:color w:val="000000"/>
                <w:sz w:val="24"/>
                <w:lang w:val="ru-RU"/>
              </w:rPr>
              <w:t>Мир моих увлечений. Любимые занятия</w:t>
            </w:r>
          </w:p>
        </w:tc>
        <w:tc>
          <w:tcPr>
            <w:tcW w:w="865" w:type="dxa"/>
            <w:tcMar>
              <w:top w:w="50" w:type="dxa"/>
              <w:left w:w="100" w:type="dxa"/>
            </w:tcMar>
            <w:vAlign w:val="center"/>
          </w:tcPr>
          <w:p w14:paraId="2F37B7A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078CD3BE">
            <w:pPr>
              <w:spacing w:after="0"/>
              <w:ind w:left="135"/>
              <w:jc w:val="center"/>
            </w:pPr>
          </w:p>
        </w:tc>
        <w:tc>
          <w:tcPr>
            <w:tcW w:w="1666" w:type="dxa"/>
            <w:tcMar>
              <w:top w:w="50" w:type="dxa"/>
              <w:left w:w="100" w:type="dxa"/>
            </w:tcMar>
            <w:vAlign w:val="center"/>
          </w:tcPr>
          <w:p w14:paraId="40A3C63D">
            <w:pPr>
              <w:spacing w:after="0"/>
              <w:ind w:left="135"/>
              <w:jc w:val="center"/>
            </w:pPr>
          </w:p>
        </w:tc>
        <w:tc>
          <w:tcPr>
            <w:tcW w:w="1186" w:type="dxa"/>
            <w:tcMar>
              <w:top w:w="50" w:type="dxa"/>
              <w:left w:w="100" w:type="dxa"/>
            </w:tcMar>
            <w:vAlign w:val="center"/>
          </w:tcPr>
          <w:p w14:paraId="65F8DE0F">
            <w:pPr>
              <w:spacing w:after="0"/>
              <w:ind w:left="135"/>
            </w:pPr>
          </w:p>
        </w:tc>
        <w:tc>
          <w:tcPr>
            <w:tcW w:w="2018" w:type="dxa"/>
            <w:tcMar>
              <w:top w:w="50" w:type="dxa"/>
              <w:left w:w="100" w:type="dxa"/>
            </w:tcMar>
            <w:vAlign w:val="center"/>
          </w:tcPr>
          <w:p w14:paraId="176BE5BB">
            <w:pPr>
              <w:spacing w:after="0"/>
              <w:ind w:left="135"/>
            </w:pPr>
          </w:p>
        </w:tc>
      </w:tr>
      <w:tr w14:paraId="64DD6E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6AF791E2">
            <w:pPr>
              <w:spacing w:after="0"/>
            </w:pPr>
            <w:r>
              <w:rPr>
                <w:rFonts w:ascii="Times New Roman" w:hAnsi="Times New Roman"/>
                <w:color w:val="000000"/>
                <w:sz w:val="24"/>
              </w:rPr>
              <w:t>35</w:t>
            </w:r>
          </w:p>
        </w:tc>
        <w:tc>
          <w:tcPr>
            <w:tcW w:w="2845" w:type="dxa"/>
            <w:tcMar>
              <w:top w:w="50" w:type="dxa"/>
              <w:left w:w="100" w:type="dxa"/>
            </w:tcMar>
            <w:vAlign w:val="center"/>
          </w:tcPr>
          <w:p w14:paraId="36A48011">
            <w:pPr>
              <w:spacing w:after="0"/>
              <w:ind w:left="135"/>
              <w:rPr>
                <w:lang w:val="ru-RU"/>
              </w:rPr>
            </w:pPr>
            <w:r>
              <w:rPr>
                <w:rFonts w:ascii="Times New Roman" w:hAnsi="Times New Roman"/>
                <w:color w:val="000000"/>
                <w:sz w:val="24"/>
                <w:lang w:val="ru-RU"/>
              </w:rPr>
              <w:t>Мир моих увлечений (что я умею и люблю делать?)</w:t>
            </w:r>
          </w:p>
        </w:tc>
        <w:tc>
          <w:tcPr>
            <w:tcW w:w="865" w:type="dxa"/>
            <w:tcMar>
              <w:top w:w="50" w:type="dxa"/>
              <w:left w:w="100" w:type="dxa"/>
            </w:tcMar>
            <w:vAlign w:val="center"/>
          </w:tcPr>
          <w:p w14:paraId="5FD1D47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0FD15764">
            <w:pPr>
              <w:spacing w:after="0"/>
              <w:ind w:left="135"/>
              <w:jc w:val="center"/>
            </w:pPr>
          </w:p>
        </w:tc>
        <w:tc>
          <w:tcPr>
            <w:tcW w:w="1666" w:type="dxa"/>
            <w:tcMar>
              <w:top w:w="50" w:type="dxa"/>
              <w:left w:w="100" w:type="dxa"/>
            </w:tcMar>
            <w:vAlign w:val="center"/>
          </w:tcPr>
          <w:p w14:paraId="6D124F99">
            <w:pPr>
              <w:spacing w:after="0"/>
              <w:ind w:left="135"/>
              <w:jc w:val="center"/>
            </w:pPr>
          </w:p>
        </w:tc>
        <w:tc>
          <w:tcPr>
            <w:tcW w:w="1186" w:type="dxa"/>
            <w:tcMar>
              <w:top w:w="50" w:type="dxa"/>
              <w:left w:w="100" w:type="dxa"/>
            </w:tcMar>
            <w:vAlign w:val="center"/>
          </w:tcPr>
          <w:p w14:paraId="72848A3A">
            <w:pPr>
              <w:spacing w:after="0"/>
              <w:ind w:left="135"/>
            </w:pPr>
          </w:p>
        </w:tc>
        <w:tc>
          <w:tcPr>
            <w:tcW w:w="2018" w:type="dxa"/>
            <w:tcMar>
              <w:top w:w="50" w:type="dxa"/>
              <w:left w:w="100" w:type="dxa"/>
            </w:tcMar>
            <w:vAlign w:val="center"/>
          </w:tcPr>
          <w:p w14:paraId="61B7D7C4">
            <w:pPr>
              <w:spacing w:after="0"/>
              <w:ind w:left="135"/>
            </w:pPr>
          </w:p>
        </w:tc>
      </w:tr>
      <w:tr w14:paraId="28B4E0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1DE1CE26">
            <w:pPr>
              <w:spacing w:after="0"/>
            </w:pPr>
            <w:r>
              <w:rPr>
                <w:rFonts w:ascii="Times New Roman" w:hAnsi="Times New Roman"/>
                <w:color w:val="000000"/>
                <w:sz w:val="24"/>
              </w:rPr>
              <w:t>36</w:t>
            </w:r>
          </w:p>
        </w:tc>
        <w:tc>
          <w:tcPr>
            <w:tcW w:w="2845" w:type="dxa"/>
            <w:tcMar>
              <w:top w:w="50" w:type="dxa"/>
              <w:left w:w="100" w:type="dxa"/>
            </w:tcMar>
            <w:vAlign w:val="center"/>
          </w:tcPr>
          <w:p w14:paraId="7AAE4205">
            <w:pPr>
              <w:spacing w:after="0"/>
              <w:ind w:left="135"/>
              <w:rPr>
                <w:lang w:val="ru-RU"/>
              </w:rPr>
            </w:pPr>
            <w:r>
              <w:rPr>
                <w:rFonts w:ascii="Times New Roman" w:hAnsi="Times New Roman"/>
                <w:color w:val="000000"/>
                <w:sz w:val="24"/>
                <w:lang w:val="ru-RU"/>
              </w:rPr>
              <w:t>Мир моих увлечений (что умеют и любят делать мои друзья?)</w:t>
            </w:r>
          </w:p>
        </w:tc>
        <w:tc>
          <w:tcPr>
            <w:tcW w:w="865" w:type="dxa"/>
            <w:tcMar>
              <w:top w:w="50" w:type="dxa"/>
              <w:left w:w="100" w:type="dxa"/>
            </w:tcMar>
            <w:vAlign w:val="center"/>
          </w:tcPr>
          <w:p w14:paraId="0A27BF3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31DE7A91">
            <w:pPr>
              <w:spacing w:after="0"/>
              <w:ind w:left="135"/>
              <w:jc w:val="center"/>
            </w:pPr>
          </w:p>
        </w:tc>
        <w:tc>
          <w:tcPr>
            <w:tcW w:w="1666" w:type="dxa"/>
            <w:tcMar>
              <w:top w:w="50" w:type="dxa"/>
              <w:left w:w="100" w:type="dxa"/>
            </w:tcMar>
            <w:vAlign w:val="center"/>
          </w:tcPr>
          <w:p w14:paraId="3F10D641">
            <w:pPr>
              <w:spacing w:after="0"/>
              <w:ind w:left="135"/>
              <w:jc w:val="center"/>
            </w:pPr>
          </w:p>
        </w:tc>
        <w:tc>
          <w:tcPr>
            <w:tcW w:w="1186" w:type="dxa"/>
            <w:tcMar>
              <w:top w:w="50" w:type="dxa"/>
              <w:left w:w="100" w:type="dxa"/>
            </w:tcMar>
            <w:vAlign w:val="center"/>
          </w:tcPr>
          <w:p w14:paraId="03F863B1">
            <w:pPr>
              <w:spacing w:after="0"/>
              <w:ind w:left="135"/>
            </w:pPr>
          </w:p>
        </w:tc>
        <w:tc>
          <w:tcPr>
            <w:tcW w:w="2018" w:type="dxa"/>
            <w:tcMar>
              <w:top w:w="50" w:type="dxa"/>
              <w:left w:w="100" w:type="dxa"/>
            </w:tcMar>
            <w:vAlign w:val="center"/>
          </w:tcPr>
          <w:p w14:paraId="6B153C3D">
            <w:pPr>
              <w:spacing w:after="0"/>
              <w:ind w:left="135"/>
            </w:pPr>
          </w:p>
        </w:tc>
      </w:tr>
      <w:tr w14:paraId="494806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3E090D77">
            <w:pPr>
              <w:spacing w:after="0"/>
            </w:pPr>
            <w:r>
              <w:rPr>
                <w:rFonts w:ascii="Times New Roman" w:hAnsi="Times New Roman"/>
                <w:color w:val="000000"/>
                <w:sz w:val="24"/>
              </w:rPr>
              <w:t>37</w:t>
            </w:r>
          </w:p>
        </w:tc>
        <w:tc>
          <w:tcPr>
            <w:tcW w:w="2845" w:type="dxa"/>
            <w:tcMar>
              <w:top w:w="50" w:type="dxa"/>
              <w:left w:w="100" w:type="dxa"/>
            </w:tcMar>
            <w:vAlign w:val="center"/>
          </w:tcPr>
          <w:p w14:paraId="7C567661">
            <w:pPr>
              <w:spacing w:after="0"/>
              <w:ind w:left="135"/>
              <w:rPr>
                <w:lang w:val="ru-RU"/>
              </w:rPr>
            </w:pPr>
            <w:r>
              <w:rPr>
                <w:rFonts w:ascii="Times New Roman" w:hAnsi="Times New Roman"/>
                <w:color w:val="000000"/>
                <w:sz w:val="24"/>
                <w:lang w:val="ru-RU"/>
              </w:rPr>
              <w:t>Мир моих увлечений (что умеет и любит делать моя семья?)</w:t>
            </w:r>
          </w:p>
        </w:tc>
        <w:tc>
          <w:tcPr>
            <w:tcW w:w="865" w:type="dxa"/>
            <w:tcMar>
              <w:top w:w="50" w:type="dxa"/>
              <w:left w:w="100" w:type="dxa"/>
            </w:tcMar>
            <w:vAlign w:val="center"/>
          </w:tcPr>
          <w:p w14:paraId="1C08538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06788E34">
            <w:pPr>
              <w:spacing w:after="0"/>
              <w:ind w:left="135"/>
              <w:jc w:val="center"/>
            </w:pPr>
          </w:p>
        </w:tc>
        <w:tc>
          <w:tcPr>
            <w:tcW w:w="1666" w:type="dxa"/>
            <w:tcMar>
              <w:top w:w="50" w:type="dxa"/>
              <w:left w:w="100" w:type="dxa"/>
            </w:tcMar>
            <w:vAlign w:val="center"/>
          </w:tcPr>
          <w:p w14:paraId="59F40A8D">
            <w:pPr>
              <w:spacing w:after="0"/>
              <w:ind w:left="135"/>
              <w:jc w:val="center"/>
            </w:pPr>
          </w:p>
        </w:tc>
        <w:tc>
          <w:tcPr>
            <w:tcW w:w="1186" w:type="dxa"/>
            <w:tcMar>
              <w:top w:w="50" w:type="dxa"/>
              <w:left w:w="100" w:type="dxa"/>
            </w:tcMar>
            <w:vAlign w:val="center"/>
          </w:tcPr>
          <w:p w14:paraId="02459CC4">
            <w:pPr>
              <w:spacing w:after="0"/>
              <w:ind w:left="135"/>
            </w:pPr>
          </w:p>
        </w:tc>
        <w:tc>
          <w:tcPr>
            <w:tcW w:w="2018" w:type="dxa"/>
            <w:tcMar>
              <w:top w:w="50" w:type="dxa"/>
              <w:left w:w="100" w:type="dxa"/>
            </w:tcMar>
            <w:vAlign w:val="center"/>
          </w:tcPr>
          <w:p w14:paraId="439BC100">
            <w:pPr>
              <w:spacing w:after="0"/>
              <w:ind w:left="135"/>
            </w:pPr>
          </w:p>
        </w:tc>
      </w:tr>
      <w:tr w14:paraId="089267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6B3CA31A">
            <w:pPr>
              <w:spacing w:after="0"/>
            </w:pPr>
            <w:r>
              <w:rPr>
                <w:rFonts w:ascii="Times New Roman" w:hAnsi="Times New Roman"/>
                <w:color w:val="000000"/>
                <w:sz w:val="24"/>
              </w:rPr>
              <w:t>38</w:t>
            </w:r>
          </w:p>
        </w:tc>
        <w:tc>
          <w:tcPr>
            <w:tcW w:w="2845" w:type="dxa"/>
            <w:tcMar>
              <w:top w:w="50" w:type="dxa"/>
              <w:left w:w="100" w:type="dxa"/>
            </w:tcMar>
            <w:vAlign w:val="center"/>
          </w:tcPr>
          <w:p w14:paraId="104A1396">
            <w:pPr>
              <w:spacing w:after="0"/>
              <w:ind w:left="135"/>
              <w:rPr>
                <w:lang w:val="ru-RU"/>
              </w:rPr>
            </w:pPr>
            <w:r>
              <w:rPr>
                <w:rFonts w:ascii="Times New Roman" w:hAnsi="Times New Roman"/>
                <w:color w:val="000000"/>
                <w:sz w:val="24"/>
                <w:lang w:val="ru-RU"/>
              </w:rPr>
              <w:t>Мир моих учлечений. Летний отдых</w:t>
            </w:r>
          </w:p>
        </w:tc>
        <w:tc>
          <w:tcPr>
            <w:tcW w:w="865" w:type="dxa"/>
            <w:tcMar>
              <w:top w:w="50" w:type="dxa"/>
              <w:left w:w="100" w:type="dxa"/>
            </w:tcMar>
            <w:vAlign w:val="center"/>
          </w:tcPr>
          <w:p w14:paraId="04DE0DC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55C34C2E">
            <w:pPr>
              <w:spacing w:after="0"/>
              <w:ind w:left="135"/>
              <w:jc w:val="center"/>
            </w:pPr>
          </w:p>
        </w:tc>
        <w:tc>
          <w:tcPr>
            <w:tcW w:w="1666" w:type="dxa"/>
            <w:tcMar>
              <w:top w:w="50" w:type="dxa"/>
              <w:left w:w="100" w:type="dxa"/>
            </w:tcMar>
            <w:vAlign w:val="center"/>
          </w:tcPr>
          <w:p w14:paraId="404E6617">
            <w:pPr>
              <w:spacing w:after="0"/>
              <w:ind w:left="135"/>
              <w:jc w:val="center"/>
            </w:pPr>
          </w:p>
        </w:tc>
        <w:tc>
          <w:tcPr>
            <w:tcW w:w="1186" w:type="dxa"/>
            <w:tcMar>
              <w:top w:w="50" w:type="dxa"/>
              <w:left w:w="100" w:type="dxa"/>
            </w:tcMar>
            <w:vAlign w:val="center"/>
          </w:tcPr>
          <w:p w14:paraId="1AAF50FB">
            <w:pPr>
              <w:spacing w:after="0"/>
              <w:ind w:left="135"/>
            </w:pPr>
          </w:p>
        </w:tc>
        <w:tc>
          <w:tcPr>
            <w:tcW w:w="2018" w:type="dxa"/>
            <w:tcMar>
              <w:top w:w="50" w:type="dxa"/>
              <w:left w:w="100" w:type="dxa"/>
            </w:tcMar>
            <w:vAlign w:val="center"/>
          </w:tcPr>
          <w:p w14:paraId="52C271BE">
            <w:pPr>
              <w:spacing w:after="0"/>
              <w:ind w:left="135"/>
            </w:pPr>
          </w:p>
        </w:tc>
      </w:tr>
      <w:tr w14:paraId="3730FB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739C85A2">
            <w:pPr>
              <w:spacing w:after="0"/>
            </w:pPr>
            <w:r>
              <w:rPr>
                <w:rFonts w:ascii="Times New Roman" w:hAnsi="Times New Roman"/>
                <w:color w:val="000000"/>
                <w:sz w:val="24"/>
              </w:rPr>
              <w:t>39</w:t>
            </w:r>
          </w:p>
        </w:tc>
        <w:tc>
          <w:tcPr>
            <w:tcW w:w="2845" w:type="dxa"/>
            <w:tcMar>
              <w:top w:w="50" w:type="dxa"/>
              <w:left w:w="100" w:type="dxa"/>
            </w:tcMar>
            <w:vAlign w:val="center"/>
          </w:tcPr>
          <w:p w14:paraId="56BF9521">
            <w:pPr>
              <w:spacing w:after="0"/>
              <w:ind w:left="135"/>
              <w:rPr>
                <w:lang w:val="ru-RU"/>
              </w:rPr>
            </w:pPr>
            <w:r>
              <w:rPr>
                <w:rFonts w:ascii="Times New Roman" w:hAnsi="Times New Roman"/>
                <w:color w:val="000000"/>
                <w:sz w:val="24"/>
                <w:lang w:val="ru-RU"/>
              </w:rPr>
              <w:t>Мир моих увлечений. Мой питомец (описание)</w:t>
            </w:r>
          </w:p>
        </w:tc>
        <w:tc>
          <w:tcPr>
            <w:tcW w:w="865" w:type="dxa"/>
            <w:tcMar>
              <w:top w:w="50" w:type="dxa"/>
              <w:left w:w="100" w:type="dxa"/>
            </w:tcMar>
            <w:vAlign w:val="center"/>
          </w:tcPr>
          <w:p w14:paraId="0EC907C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513D2421">
            <w:pPr>
              <w:spacing w:after="0"/>
              <w:ind w:left="135"/>
              <w:jc w:val="center"/>
            </w:pPr>
          </w:p>
        </w:tc>
        <w:tc>
          <w:tcPr>
            <w:tcW w:w="1666" w:type="dxa"/>
            <w:tcMar>
              <w:top w:w="50" w:type="dxa"/>
              <w:left w:w="100" w:type="dxa"/>
            </w:tcMar>
            <w:vAlign w:val="center"/>
          </w:tcPr>
          <w:p w14:paraId="319FEBF8">
            <w:pPr>
              <w:spacing w:after="0"/>
              <w:ind w:left="135"/>
              <w:jc w:val="center"/>
            </w:pPr>
          </w:p>
        </w:tc>
        <w:tc>
          <w:tcPr>
            <w:tcW w:w="1186" w:type="dxa"/>
            <w:tcMar>
              <w:top w:w="50" w:type="dxa"/>
              <w:left w:w="100" w:type="dxa"/>
            </w:tcMar>
            <w:vAlign w:val="center"/>
          </w:tcPr>
          <w:p w14:paraId="5F2C44BC">
            <w:pPr>
              <w:spacing w:after="0"/>
              <w:ind w:left="135"/>
            </w:pPr>
          </w:p>
        </w:tc>
        <w:tc>
          <w:tcPr>
            <w:tcW w:w="2018" w:type="dxa"/>
            <w:tcMar>
              <w:top w:w="50" w:type="dxa"/>
              <w:left w:w="100" w:type="dxa"/>
            </w:tcMar>
            <w:vAlign w:val="center"/>
          </w:tcPr>
          <w:p w14:paraId="4055D09D">
            <w:pPr>
              <w:spacing w:after="0"/>
              <w:ind w:left="135"/>
            </w:pPr>
          </w:p>
        </w:tc>
      </w:tr>
      <w:tr w14:paraId="6F7755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6D30A08D">
            <w:pPr>
              <w:spacing w:after="0"/>
            </w:pPr>
            <w:r>
              <w:rPr>
                <w:rFonts w:ascii="Times New Roman" w:hAnsi="Times New Roman"/>
                <w:color w:val="000000"/>
                <w:sz w:val="24"/>
              </w:rPr>
              <w:t>40</w:t>
            </w:r>
          </w:p>
        </w:tc>
        <w:tc>
          <w:tcPr>
            <w:tcW w:w="2845" w:type="dxa"/>
            <w:tcMar>
              <w:top w:w="50" w:type="dxa"/>
              <w:left w:w="100" w:type="dxa"/>
            </w:tcMar>
            <w:vAlign w:val="center"/>
          </w:tcPr>
          <w:p w14:paraId="7D8C331C">
            <w:pPr>
              <w:spacing w:after="0"/>
              <w:ind w:left="135"/>
              <w:rPr>
                <w:lang w:val="ru-RU"/>
              </w:rPr>
            </w:pPr>
            <w:r>
              <w:rPr>
                <w:rFonts w:ascii="Times New Roman" w:hAnsi="Times New Roman"/>
                <w:color w:val="000000"/>
                <w:sz w:val="24"/>
                <w:lang w:val="ru-RU"/>
              </w:rPr>
              <w:t>Мир моих увлечений (что умеет делать мой питомец?)</w:t>
            </w:r>
          </w:p>
        </w:tc>
        <w:tc>
          <w:tcPr>
            <w:tcW w:w="865" w:type="dxa"/>
            <w:tcMar>
              <w:top w:w="50" w:type="dxa"/>
              <w:left w:w="100" w:type="dxa"/>
            </w:tcMar>
            <w:vAlign w:val="center"/>
          </w:tcPr>
          <w:p w14:paraId="0691BCF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200B636B">
            <w:pPr>
              <w:spacing w:after="0"/>
              <w:ind w:left="135"/>
              <w:jc w:val="center"/>
            </w:pPr>
          </w:p>
        </w:tc>
        <w:tc>
          <w:tcPr>
            <w:tcW w:w="1666" w:type="dxa"/>
            <w:tcMar>
              <w:top w:w="50" w:type="dxa"/>
              <w:left w:w="100" w:type="dxa"/>
            </w:tcMar>
            <w:vAlign w:val="center"/>
          </w:tcPr>
          <w:p w14:paraId="6FF1B3DE">
            <w:pPr>
              <w:spacing w:after="0"/>
              <w:ind w:left="135"/>
              <w:jc w:val="center"/>
            </w:pPr>
          </w:p>
        </w:tc>
        <w:tc>
          <w:tcPr>
            <w:tcW w:w="1186" w:type="dxa"/>
            <w:tcMar>
              <w:top w:w="50" w:type="dxa"/>
              <w:left w:w="100" w:type="dxa"/>
            </w:tcMar>
            <w:vAlign w:val="center"/>
          </w:tcPr>
          <w:p w14:paraId="268E4E1A">
            <w:pPr>
              <w:spacing w:after="0"/>
              <w:ind w:left="135"/>
            </w:pPr>
          </w:p>
        </w:tc>
        <w:tc>
          <w:tcPr>
            <w:tcW w:w="2018" w:type="dxa"/>
            <w:tcMar>
              <w:top w:w="50" w:type="dxa"/>
              <w:left w:w="100" w:type="dxa"/>
            </w:tcMar>
            <w:vAlign w:val="center"/>
          </w:tcPr>
          <w:p w14:paraId="3C56F810">
            <w:pPr>
              <w:spacing w:after="0"/>
              <w:ind w:left="135"/>
            </w:pPr>
          </w:p>
        </w:tc>
      </w:tr>
      <w:tr w14:paraId="65F34F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501CD6D5">
            <w:pPr>
              <w:spacing w:after="0"/>
            </w:pPr>
            <w:r>
              <w:rPr>
                <w:rFonts w:ascii="Times New Roman" w:hAnsi="Times New Roman"/>
                <w:color w:val="000000"/>
                <w:sz w:val="24"/>
              </w:rPr>
              <w:t>41</w:t>
            </w:r>
          </w:p>
        </w:tc>
        <w:tc>
          <w:tcPr>
            <w:tcW w:w="2845" w:type="dxa"/>
            <w:tcMar>
              <w:top w:w="50" w:type="dxa"/>
              <w:left w:w="100" w:type="dxa"/>
            </w:tcMar>
            <w:vAlign w:val="center"/>
          </w:tcPr>
          <w:p w14:paraId="7D6A7F05">
            <w:pPr>
              <w:spacing w:after="0"/>
              <w:ind w:left="135"/>
              <w:rPr>
                <w:lang w:val="ru-RU"/>
              </w:rPr>
            </w:pPr>
            <w:r>
              <w:rPr>
                <w:rFonts w:ascii="Times New Roman" w:hAnsi="Times New Roman"/>
                <w:color w:val="000000"/>
                <w:sz w:val="24"/>
                <w:lang w:val="ru-RU"/>
              </w:rPr>
              <w:t>Мир моих увлечений. Выходной день с семьёй</w:t>
            </w:r>
          </w:p>
        </w:tc>
        <w:tc>
          <w:tcPr>
            <w:tcW w:w="865" w:type="dxa"/>
            <w:tcMar>
              <w:top w:w="50" w:type="dxa"/>
              <w:left w:w="100" w:type="dxa"/>
            </w:tcMar>
            <w:vAlign w:val="center"/>
          </w:tcPr>
          <w:p w14:paraId="7997D44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50B6C21D">
            <w:pPr>
              <w:spacing w:after="0"/>
              <w:ind w:left="135"/>
              <w:jc w:val="center"/>
            </w:pPr>
          </w:p>
        </w:tc>
        <w:tc>
          <w:tcPr>
            <w:tcW w:w="1666" w:type="dxa"/>
            <w:tcMar>
              <w:top w:w="50" w:type="dxa"/>
              <w:left w:w="100" w:type="dxa"/>
            </w:tcMar>
            <w:vAlign w:val="center"/>
          </w:tcPr>
          <w:p w14:paraId="0E41C029">
            <w:pPr>
              <w:spacing w:after="0"/>
              <w:ind w:left="135"/>
              <w:jc w:val="center"/>
            </w:pPr>
          </w:p>
        </w:tc>
        <w:tc>
          <w:tcPr>
            <w:tcW w:w="1186" w:type="dxa"/>
            <w:tcMar>
              <w:top w:w="50" w:type="dxa"/>
              <w:left w:w="100" w:type="dxa"/>
            </w:tcMar>
            <w:vAlign w:val="center"/>
          </w:tcPr>
          <w:p w14:paraId="0B758E69">
            <w:pPr>
              <w:spacing w:after="0"/>
              <w:ind w:left="135"/>
            </w:pPr>
          </w:p>
        </w:tc>
        <w:tc>
          <w:tcPr>
            <w:tcW w:w="2018" w:type="dxa"/>
            <w:tcMar>
              <w:top w:w="50" w:type="dxa"/>
              <w:left w:w="100" w:type="dxa"/>
            </w:tcMar>
            <w:vAlign w:val="center"/>
          </w:tcPr>
          <w:p w14:paraId="37E4F762">
            <w:pPr>
              <w:spacing w:after="0"/>
              <w:ind w:left="135"/>
            </w:pPr>
          </w:p>
        </w:tc>
      </w:tr>
      <w:tr w14:paraId="39DF70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422AC27D">
            <w:pPr>
              <w:spacing w:after="0"/>
            </w:pPr>
            <w:r>
              <w:rPr>
                <w:rFonts w:ascii="Times New Roman" w:hAnsi="Times New Roman"/>
                <w:color w:val="000000"/>
                <w:sz w:val="24"/>
              </w:rPr>
              <w:t>42</w:t>
            </w:r>
          </w:p>
        </w:tc>
        <w:tc>
          <w:tcPr>
            <w:tcW w:w="2845" w:type="dxa"/>
            <w:tcMar>
              <w:top w:w="50" w:type="dxa"/>
              <w:left w:w="100" w:type="dxa"/>
            </w:tcMar>
            <w:vAlign w:val="center"/>
          </w:tcPr>
          <w:p w14:paraId="7D74092D">
            <w:pPr>
              <w:spacing w:after="0"/>
              <w:ind w:left="135"/>
              <w:rPr>
                <w:lang w:val="ru-RU"/>
              </w:rPr>
            </w:pPr>
            <w:r>
              <w:rPr>
                <w:rFonts w:ascii="Times New Roman" w:hAnsi="Times New Roman"/>
                <w:color w:val="000000"/>
                <w:sz w:val="24"/>
                <w:lang w:val="ru-RU"/>
              </w:rPr>
              <w:t>Мир моих увлечений. Выходной день в зоопарке</w:t>
            </w:r>
          </w:p>
        </w:tc>
        <w:tc>
          <w:tcPr>
            <w:tcW w:w="865" w:type="dxa"/>
            <w:tcMar>
              <w:top w:w="50" w:type="dxa"/>
              <w:left w:w="100" w:type="dxa"/>
            </w:tcMar>
            <w:vAlign w:val="center"/>
          </w:tcPr>
          <w:p w14:paraId="6791066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41AF450E">
            <w:pPr>
              <w:spacing w:after="0"/>
              <w:ind w:left="135"/>
              <w:jc w:val="center"/>
            </w:pPr>
          </w:p>
        </w:tc>
        <w:tc>
          <w:tcPr>
            <w:tcW w:w="1666" w:type="dxa"/>
            <w:tcMar>
              <w:top w:w="50" w:type="dxa"/>
              <w:left w:w="100" w:type="dxa"/>
            </w:tcMar>
            <w:vAlign w:val="center"/>
          </w:tcPr>
          <w:p w14:paraId="7BF9074B">
            <w:pPr>
              <w:spacing w:after="0"/>
              <w:ind w:left="135"/>
              <w:jc w:val="center"/>
            </w:pPr>
          </w:p>
        </w:tc>
        <w:tc>
          <w:tcPr>
            <w:tcW w:w="1186" w:type="dxa"/>
            <w:tcMar>
              <w:top w:w="50" w:type="dxa"/>
              <w:left w:w="100" w:type="dxa"/>
            </w:tcMar>
            <w:vAlign w:val="center"/>
          </w:tcPr>
          <w:p w14:paraId="1B99C6F4">
            <w:pPr>
              <w:spacing w:after="0"/>
              <w:ind w:left="135"/>
            </w:pPr>
          </w:p>
        </w:tc>
        <w:tc>
          <w:tcPr>
            <w:tcW w:w="2018" w:type="dxa"/>
            <w:tcMar>
              <w:top w:w="50" w:type="dxa"/>
              <w:left w:w="100" w:type="dxa"/>
            </w:tcMar>
            <w:vAlign w:val="center"/>
          </w:tcPr>
          <w:p w14:paraId="7572381C">
            <w:pPr>
              <w:spacing w:after="0"/>
              <w:ind w:left="135"/>
            </w:pPr>
          </w:p>
        </w:tc>
      </w:tr>
      <w:tr w14:paraId="0B3BDD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4BE123D5">
            <w:pPr>
              <w:spacing w:after="0"/>
            </w:pPr>
            <w:r>
              <w:rPr>
                <w:rFonts w:ascii="Times New Roman" w:hAnsi="Times New Roman"/>
                <w:color w:val="000000"/>
                <w:sz w:val="24"/>
              </w:rPr>
              <w:t>43</w:t>
            </w:r>
          </w:p>
        </w:tc>
        <w:tc>
          <w:tcPr>
            <w:tcW w:w="2845" w:type="dxa"/>
            <w:tcMar>
              <w:top w:w="50" w:type="dxa"/>
              <w:left w:w="100" w:type="dxa"/>
            </w:tcMar>
            <w:vAlign w:val="center"/>
          </w:tcPr>
          <w:p w14:paraId="17287627">
            <w:pPr>
              <w:spacing w:after="0"/>
              <w:ind w:left="135"/>
              <w:rPr>
                <w:lang w:val="ru-RU"/>
              </w:rPr>
            </w:pPr>
            <w:r>
              <w:rPr>
                <w:rFonts w:ascii="Times New Roman" w:hAnsi="Times New Roman"/>
                <w:color w:val="000000"/>
                <w:sz w:val="24"/>
                <w:lang w:val="ru-RU"/>
              </w:rPr>
              <w:t>Мир моих увлечений (играем в театр)</w:t>
            </w:r>
          </w:p>
        </w:tc>
        <w:tc>
          <w:tcPr>
            <w:tcW w:w="865" w:type="dxa"/>
            <w:tcMar>
              <w:top w:w="50" w:type="dxa"/>
              <w:left w:w="100" w:type="dxa"/>
            </w:tcMar>
            <w:vAlign w:val="center"/>
          </w:tcPr>
          <w:p w14:paraId="06496C7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49D3EBB3">
            <w:pPr>
              <w:spacing w:after="0"/>
              <w:ind w:left="135"/>
              <w:jc w:val="center"/>
            </w:pPr>
          </w:p>
        </w:tc>
        <w:tc>
          <w:tcPr>
            <w:tcW w:w="1666" w:type="dxa"/>
            <w:tcMar>
              <w:top w:w="50" w:type="dxa"/>
              <w:left w:w="100" w:type="dxa"/>
            </w:tcMar>
            <w:vAlign w:val="center"/>
          </w:tcPr>
          <w:p w14:paraId="62060845">
            <w:pPr>
              <w:spacing w:after="0"/>
              <w:ind w:left="135"/>
              <w:jc w:val="center"/>
            </w:pPr>
          </w:p>
        </w:tc>
        <w:tc>
          <w:tcPr>
            <w:tcW w:w="1186" w:type="dxa"/>
            <w:tcMar>
              <w:top w:w="50" w:type="dxa"/>
              <w:left w:w="100" w:type="dxa"/>
            </w:tcMar>
            <w:vAlign w:val="center"/>
          </w:tcPr>
          <w:p w14:paraId="1C781B88">
            <w:pPr>
              <w:spacing w:after="0"/>
              <w:ind w:left="135"/>
            </w:pPr>
          </w:p>
        </w:tc>
        <w:tc>
          <w:tcPr>
            <w:tcW w:w="2018" w:type="dxa"/>
            <w:tcMar>
              <w:top w:w="50" w:type="dxa"/>
              <w:left w:w="100" w:type="dxa"/>
            </w:tcMar>
            <w:vAlign w:val="center"/>
          </w:tcPr>
          <w:p w14:paraId="46C4E96D">
            <w:pPr>
              <w:spacing w:after="0"/>
              <w:ind w:left="135"/>
            </w:pPr>
          </w:p>
        </w:tc>
      </w:tr>
      <w:tr w14:paraId="074EE5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12A1EF3B">
            <w:pPr>
              <w:spacing w:after="0"/>
            </w:pPr>
            <w:r>
              <w:rPr>
                <w:rFonts w:ascii="Times New Roman" w:hAnsi="Times New Roman"/>
                <w:color w:val="000000"/>
                <w:sz w:val="24"/>
              </w:rPr>
              <w:t>44</w:t>
            </w:r>
          </w:p>
        </w:tc>
        <w:tc>
          <w:tcPr>
            <w:tcW w:w="2845" w:type="dxa"/>
            <w:tcMar>
              <w:top w:w="50" w:type="dxa"/>
              <w:left w:w="100" w:type="dxa"/>
            </w:tcMar>
            <w:vAlign w:val="center"/>
          </w:tcPr>
          <w:p w14:paraId="69636E04">
            <w:pPr>
              <w:spacing w:after="0"/>
              <w:ind w:left="135"/>
              <w:rPr>
                <w:lang w:val="ru-RU"/>
              </w:rPr>
            </w:pPr>
            <w:r>
              <w:rPr>
                <w:rFonts w:ascii="Times New Roman" w:hAnsi="Times New Roman"/>
                <w:color w:val="000000"/>
                <w:sz w:val="24"/>
                <w:lang w:val="ru-RU"/>
              </w:rPr>
              <w:t>Мир моих увлечений. Идеи для выходного дня</w:t>
            </w:r>
          </w:p>
        </w:tc>
        <w:tc>
          <w:tcPr>
            <w:tcW w:w="865" w:type="dxa"/>
            <w:tcMar>
              <w:top w:w="50" w:type="dxa"/>
              <w:left w:w="100" w:type="dxa"/>
            </w:tcMar>
            <w:vAlign w:val="center"/>
          </w:tcPr>
          <w:p w14:paraId="2680898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2C283C4F">
            <w:pPr>
              <w:spacing w:after="0"/>
              <w:ind w:left="135"/>
              <w:jc w:val="center"/>
            </w:pPr>
          </w:p>
        </w:tc>
        <w:tc>
          <w:tcPr>
            <w:tcW w:w="1666" w:type="dxa"/>
            <w:tcMar>
              <w:top w:w="50" w:type="dxa"/>
              <w:left w:w="100" w:type="dxa"/>
            </w:tcMar>
            <w:vAlign w:val="center"/>
          </w:tcPr>
          <w:p w14:paraId="1E9E74C0">
            <w:pPr>
              <w:spacing w:after="0"/>
              <w:ind w:left="135"/>
              <w:jc w:val="center"/>
            </w:pPr>
          </w:p>
        </w:tc>
        <w:tc>
          <w:tcPr>
            <w:tcW w:w="1186" w:type="dxa"/>
            <w:tcMar>
              <w:top w:w="50" w:type="dxa"/>
              <w:left w:w="100" w:type="dxa"/>
            </w:tcMar>
            <w:vAlign w:val="center"/>
          </w:tcPr>
          <w:p w14:paraId="3FF19941">
            <w:pPr>
              <w:spacing w:after="0"/>
              <w:ind w:left="135"/>
            </w:pPr>
          </w:p>
        </w:tc>
        <w:tc>
          <w:tcPr>
            <w:tcW w:w="2018" w:type="dxa"/>
            <w:tcMar>
              <w:top w:w="50" w:type="dxa"/>
              <w:left w:w="100" w:type="dxa"/>
            </w:tcMar>
            <w:vAlign w:val="center"/>
          </w:tcPr>
          <w:p w14:paraId="32913299">
            <w:pPr>
              <w:spacing w:after="0"/>
              <w:ind w:left="135"/>
            </w:pPr>
          </w:p>
        </w:tc>
      </w:tr>
      <w:tr w14:paraId="3295EE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78BC02FC">
            <w:pPr>
              <w:spacing w:after="0"/>
            </w:pPr>
            <w:r>
              <w:rPr>
                <w:rFonts w:ascii="Times New Roman" w:hAnsi="Times New Roman"/>
                <w:color w:val="000000"/>
                <w:sz w:val="24"/>
              </w:rPr>
              <w:t>45</w:t>
            </w:r>
          </w:p>
        </w:tc>
        <w:tc>
          <w:tcPr>
            <w:tcW w:w="2845" w:type="dxa"/>
            <w:tcMar>
              <w:top w:w="50" w:type="dxa"/>
              <w:left w:w="100" w:type="dxa"/>
            </w:tcMar>
            <w:vAlign w:val="center"/>
          </w:tcPr>
          <w:p w14:paraId="5FCB6A7E">
            <w:pPr>
              <w:spacing w:after="0"/>
              <w:ind w:left="135"/>
              <w:rPr>
                <w:lang w:val="ru-RU"/>
              </w:rPr>
            </w:pPr>
            <w:r>
              <w:rPr>
                <w:rFonts w:ascii="Times New Roman" w:hAnsi="Times New Roman"/>
                <w:color w:val="000000"/>
                <w:sz w:val="24"/>
                <w:lang w:val="ru-RU"/>
              </w:rPr>
              <w:t>"Мир моих увлечений". Обобщение по теме</w:t>
            </w:r>
          </w:p>
        </w:tc>
        <w:tc>
          <w:tcPr>
            <w:tcW w:w="865" w:type="dxa"/>
            <w:tcMar>
              <w:top w:w="50" w:type="dxa"/>
              <w:left w:w="100" w:type="dxa"/>
            </w:tcMar>
            <w:vAlign w:val="center"/>
          </w:tcPr>
          <w:p w14:paraId="19C141D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26067A77">
            <w:pPr>
              <w:spacing w:after="0"/>
              <w:ind w:left="135"/>
              <w:jc w:val="center"/>
            </w:pPr>
          </w:p>
        </w:tc>
        <w:tc>
          <w:tcPr>
            <w:tcW w:w="1666" w:type="dxa"/>
            <w:tcMar>
              <w:top w:w="50" w:type="dxa"/>
              <w:left w:w="100" w:type="dxa"/>
            </w:tcMar>
            <w:vAlign w:val="center"/>
          </w:tcPr>
          <w:p w14:paraId="61950005">
            <w:pPr>
              <w:spacing w:after="0"/>
              <w:ind w:left="135"/>
              <w:jc w:val="center"/>
              <w:rPr>
                <w:lang w:val="ru-RU"/>
              </w:rPr>
            </w:pPr>
            <w:r>
              <w:rPr>
                <w:lang w:val="ru-RU"/>
              </w:rPr>
              <w:t>1</w:t>
            </w:r>
          </w:p>
        </w:tc>
        <w:tc>
          <w:tcPr>
            <w:tcW w:w="1186" w:type="dxa"/>
            <w:tcMar>
              <w:top w:w="50" w:type="dxa"/>
              <w:left w:w="100" w:type="dxa"/>
            </w:tcMar>
            <w:vAlign w:val="center"/>
          </w:tcPr>
          <w:p w14:paraId="2C2EA306">
            <w:pPr>
              <w:spacing w:after="0"/>
              <w:ind w:left="135"/>
            </w:pPr>
          </w:p>
        </w:tc>
        <w:tc>
          <w:tcPr>
            <w:tcW w:w="2018" w:type="dxa"/>
            <w:tcMar>
              <w:top w:w="50" w:type="dxa"/>
              <w:left w:w="100" w:type="dxa"/>
            </w:tcMar>
            <w:vAlign w:val="center"/>
          </w:tcPr>
          <w:p w14:paraId="1430E38A">
            <w:pPr>
              <w:spacing w:after="0"/>
              <w:ind w:left="135"/>
            </w:pPr>
          </w:p>
        </w:tc>
      </w:tr>
      <w:tr w14:paraId="395A66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3CDCA53A">
            <w:pPr>
              <w:spacing w:after="0"/>
            </w:pPr>
            <w:r>
              <w:rPr>
                <w:rFonts w:ascii="Times New Roman" w:hAnsi="Times New Roman"/>
                <w:color w:val="000000"/>
                <w:sz w:val="24"/>
              </w:rPr>
              <w:t>46</w:t>
            </w:r>
          </w:p>
        </w:tc>
        <w:tc>
          <w:tcPr>
            <w:tcW w:w="2845" w:type="dxa"/>
            <w:tcMar>
              <w:top w:w="50" w:type="dxa"/>
              <w:left w:w="100" w:type="dxa"/>
            </w:tcMar>
            <w:vAlign w:val="center"/>
          </w:tcPr>
          <w:p w14:paraId="77BB81FA">
            <w:pPr>
              <w:spacing w:after="0"/>
              <w:ind w:left="135"/>
              <w:rPr>
                <w:lang w:val="ru-RU"/>
              </w:rPr>
            </w:pPr>
            <w:r>
              <w:rPr>
                <w:rFonts w:ascii="Times New Roman" w:hAnsi="Times New Roman"/>
                <w:color w:val="000000"/>
                <w:sz w:val="24"/>
                <w:lang w:val="ru-RU"/>
              </w:rPr>
              <w:t>"Мир моих увлечений". Контроль по теме</w:t>
            </w:r>
          </w:p>
        </w:tc>
        <w:tc>
          <w:tcPr>
            <w:tcW w:w="865" w:type="dxa"/>
            <w:tcMar>
              <w:top w:w="50" w:type="dxa"/>
              <w:left w:w="100" w:type="dxa"/>
            </w:tcMar>
            <w:vAlign w:val="center"/>
          </w:tcPr>
          <w:p w14:paraId="6F7640D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26A25D09">
            <w:pPr>
              <w:spacing w:after="0"/>
              <w:ind w:left="135"/>
              <w:jc w:val="center"/>
            </w:pPr>
            <w:r>
              <w:rPr>
                <w:rFonts w:ascii="Times New Roman" w:hAnsi="Times New Roman"/>
                <w:color w:val="000000"/>
                <w:sz w:val="24"/>
              </w:rPr>
              <w:t xml:space="preserve"> 1 </w:t>
            </w:r>
          </w:p>
        </w:tc>
        <w:tc>
          <w:tcPr>
            <w:tcW w:w="1666" w:type="dxa"/>
            <w:tcMar>
              <w:top w:w="50" w:type="dxa"/>
              <w:left w:w="100" w:type="dxa"/>
            </w:tcMar>
            <w:vAlign w:val="center"/>
          </w:tcPr>
          <w:p w14:paraId="3DD7EF85">
            <w:pPr>
              <w:spacing w:after="0"/>
              <w:ind w:left="135"/>
              <w:jc w:val="center"/>
            </w:pPr>
          </w:p>
        </w:tc>
        <w:tc>
          <w:tcPr>
            <w:tcW w:w="1186" w:type="dxa"/>
            <w:tcMar>
              <w:top w:w="50" w:type="dxa"/>
              <w:left w:w="100" w:type="dxa"/>
            </w:tcMar>
            <w:vAlign w:val="center"/>
          </w:tcPr>
          <w:p w14:paraId="200CA593">
            <w:pPr>
              <w:spacing w:after="0"/>
              <w:ind w:left="135"/>
            </w:pPr>
          </w:p>
        </w:tc>
        <w:tc>
          <w:tcPr>
            <w:tcW w:w="2018" w:type="dxa"/>
            <w:tcMar>
              <w:top w:w="50" w:type="dxa"/>
              <w:left w:w="100" w:type="dxa"/>
            </w:tcMar>
            <w:vAlign w:val="center"/>
          </w:tcPr>
          <w:p w14:paraId="2038AD3B">
            <w:pPr>
              <w:spacing w:after="0"/>
              <w:ind w:left="135"/>
            </w:pPr>
          </w:p>
        </w:tc>
      </w:tr>
      <w:tr w14:paraId="79B73A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5C0B0F91">
            <w:pPr>
              <w:spacing w:after="0"/>
            </w:pPr>
            <w:r>
              <w:rPr>
                <w:rFonts w:ascii="Times New Roman" w:hAnsi="Times New Roman"/>
                <w:color w:val="000000"/>
                <w:sz w:val="24"/>
              </w:rPr>
              <w:t>47</w:t>
            </w:r>
          </w:p>
        </w:tc>
        <w:tc>
          <w:tcPr>
            <w:tcW w:w="2845" w:type="dxa"/>
            <w:tcMar>
              <w:top w:w="50" w:type="dxa"/>
              <w:left w:w="100" w:type="dxa"/>
            </w:tcMar>
            <w:vAlign w:val="center"/>
          </w:tcPr>
          <w:p w14:paraId="2F6102A5">
            <w:pPr>
              <w:spacing w:after="0"/>
              <w:ind w:left="135"/>
            </w:pPr>
            <w:r>
              <w:rPr>
                <w:rFonts w:ascii="Times New Roman" w:hAnsi="Times New Roman"/>
                <w:color w:val="000000"/>
                <w:sz w:val="24"/>
                <w:lang w:val="ru-RU"/>
              </w:rPr>
              <w:t xml:space="preserve">Мир вокруг меня. Моя школа. </w:t>
            </w:r>
            <w:r>
              <w:rPr>
                <w:rFonts w:ascii="Times New Roman" w:hAnsi="Times New Roman"/>
                <w:color w:val="000000"/>
                <w:sz w:val="24"/>
              </w:rPr>
              <w:t>Мои друзья</w:t>
            </w:r>
          </w:p>
        </w:tc>
        <w:tc>
          <w:tcPr>
            <w:tcW w:w="865" w:type="dxa"/>
            <w:tcMar>
              <w:top w:w="50" w:type="dxa"/>
              <w:left w:w="100" w:type="dxa"/>
            </w:tcMar>
            <w:vAlign w:val="center"/>
          </w:tcPr>
          <w:p w14:paraId="37AF4D08">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5B2B049F">
            <w:pPr>
              <w:spacing w:after="0"/>
              <w:ind w:left="135"/>
              <w:jc w:val="center"/>
            </w:pPr>
          </w:p>
        </w:tc>
        <w:tc>
          <w:tcPr>
            <w:tcW w:w="1666" w:type="dxa"/>
            <w:tcMar>
              <w:top w:w="50" w:type="dxa"/>
              <w:left w:w="100" w:type="dxa"/>
            </w:tcMar>
            <w:vAlign w:val="center"/>
          </w:tcPr>
          <w:p w14:paraId="1C5D2400">
            <w:pPr>
              <w:spacing w:after="0"/>
              <w:ind w:left="135"/>
              <w:jc w:val="center"/>
            </w:pPr>
          </w:p>
        </w:tc>
        <w:tc>
          <w:tcPr>
            <w:tcW w:w="1186" w:type="dxa"/>
            <w:tcMar>
              <w:top w:w="50" w:type="dxa"/>
              <w:left w:w="100" w:type="dxa"/>
            </w:tcMar>
            <w:vAlign w:val="center"/>
          </w:tcPr>
          <w:p w14:paraId="3C3ADE7B">
            <w:pPr>
              <w:spacing w:after="0"/>
              <w:ind w:left="135"/>
            </w:pPr>
          </w:p>
        </w:tc>
        <w:tc>
          <w:tcPr>
            <w:tcW w:w="2018" w:type="dxa"/>
            <w:tcMar>
              <w:top w:w="50" w:type="dxa"/>
              <w:left w:w="100" w:type="dxa"/>
            </w:tcMar>
            <w:vAlign w:val="center"/>
          </w:tcPr>
          <w:p w14:paraId="3975DD4A">
            <w:pPr>
              <w:spacing w:after="0"/>
              <w:ind w:left="135"/>
            </w:pPr>
          </w:p>
        </w:tc>
      </w:tr>
      <w:tr w14:paraId="74B495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053C9F3C">
            <w:pPr>
              <w:spacing w:after="0"/>
            </w:pPr>
            <w:r>
              <w:rPr>
                <w:rFonts w:ascii="Times New Roman" w:hAnsi="Times New Roman"/>
                <w:color w:val="000000"/>
                <w:sz w:val="24"/>
              </w:rPr>
              <w:t>48</w:t>
            </w:r>
          </w:p>
        </w:tc>
        <w:tc>
          <w:tcPr>
            <w:tcW w:w="2845" w:type="dxa"/>
            <w:tcMar>
              <w:top w:w="50" w:type="dxa"/>
              <w:left w:w="100" w:type="dxa"/>
            </w:tcMar>
            <w:vAlign w:val="center"/>
          </w:tcPr>
          <w:p w14:paraId="01B585A9">
            <w:pPr>
              <w:spacing w:after="0"/>
              <w:ind w:left="135"/>
              <w:rPr>
                <w:lang w:val="ru-RU"/>
              </w:rPr>
            </w:pPr>
            <w:r>
              <w:rPr>
                <w:rFonts w:ascii="Times New Roman" w:hAnsi="Times New Roman"/>
                <w:color w:val="000000"/>
                <w:sz w:val="24"/>
                <w:lang w:val="ru-RU"/>
              </w:rPr>
              <w:t>Мир вокруг меня. Мои занятия в школе</w:t>
            </w:r>
          </w:p>
        </w:tc>
        <w:tc>
          <w:tcPr>
            <w:tcW w:w="865" w:type="dxa"/>
            <w:tcMar>
              <w:top w:w="50" w:type="dxa"/>
              <w:left w:w="100" w:type="dxa"/>
            </w:tcMar>
            <w:vAlign w:val="center"/>
          </w:tcPr>
          <w:p w14:paraId="2BD5551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322E7C79">
            <w:pPr>
              <w:spacing w:after="0"/>
              <w:ind w:left="135"/>
              <w:jc w:val="center"/>
            </w:pPr>
          </w:p>
        </w:tc>
        <w:tc>
          <w:tcPr>
            <w:tcW w:w="1666" w:type="dxa"/>
            <w:tcMar>
              <w:top w:w="50" w:type="dxa"/>
              <w:left w:w="100" w:type="dxa"/>
            </w:tcMar>
            <w:vAlign w:val="center"/>
          </w:tcPr>
          <w:p w14:paraId="3C69F703">
            <w:pPr>
              <w:spacing w:after="0"/>
              <w:ind w:left="135"/>
              <w:jc w:val="center"/>
            </w:pPr>
          </w:p>
        </w:tc>
        <w:tc>
          <w:tcPr>
            <w:tcW w:w="1186" w:type="dxa"/>
            <w:tcMar>
              <w:top w:w="50" w:type="dxa"/>
              <w:left w:w="100" w:type="dxa"/>
            </w:tcMar>
            <w:vAlign w:val="center"/>
          </w:tcPr>
          <w:p w14:paraId="48360BC0">
            <w:pPr>
              <w:spacing w:after="0"/>
              <w:ind w:left="135"/>
            </w:pPr>
          </w:p>
        </w:tc>
        <w:tc>
          <w:tcPr>
            <w:tcW w:w="2018" w:type="dxa"/>
            <w:tcMar>
              <w:top w:w="50" w:type="dxa"/>
              <w:left w:w="100" w:type="dxa"/>
            </w:tcMar>
            <w:vAlign w:val="center"/>
          </w:tcPr>
          <w:p w14:paraId="5C6DA089">
            <w:pPr>
              <w:spacing w:after="0"/>
              <w:ind w:left="135"/>
            </w:pPr>
          </w:p>
        </w:tc>
      </w:tr>
      <w:tr w14:paraId="65F5D0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4ECB4D97">
            <w:pPr>
              <w:spacing w:after="0"/>
            </w:pPr>
            <w:r>
              <w:rPr>
                <w:rFonts w:ascii="Times New Roman" w:hAnsi="Times New Roman"/>
                <w:color w:val="000000"/>
                <w:sz w:val="24"/>
              </w:rPr>
              <w:t>49</w:t>
            </w:r>
          </w:p>
        </w:tc>
        <w:tc>
          <w:tcPr>
            <w:tcW w:w="2845" w:type="dxa"/>
            <w:tcMar>
              <w:top w:w="50" w:type="dxa"/>
              <w:left w:w="100" w:type="dxa"/>
            </w:tcMar>
            <w:vAlign w:val="center"/>
          </w:tcPr>
          <w:p w14:paraId="686C71E5">
            <w:pPr>
              <w:spacing w:after="0"/>
              <w:ind w:left="135"/>
              <w:rPr>
                <w:lang w:val="ru-RU"/>
              </w:rPr>
            </w:pPr>
            <w:r>
              <w:rPr>
                <w:rFonts w:ascii="Times New Roman" w:hAnsi="Times New Roman"/>
                <w:color w:val="000000"/>
                <w:sz w:val="24"/>
                <w:lang w:val="ru-RU"/>
              </w:rPr>
              <w:t>Мир вокруг меня. Занятия в школе моих друзей</w:t>
            </w:r>
          </w:p>
        </w:tc>
        <w:tc>
          <w:tcPr>
            <w:tcW w:w="865" w:type="dxa"/>
            <w:tcMar>
              <w:top w:w="50" w:type="dxa"/>
              <w:left w:w="100" w:type="dxa"/>
            </w:tcMar>
            <w:vAlign w:val="center"/>
          </w:tcPr>
          <w:p w14:paraId="235A487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5999E041">
            <w:pPr>
              <w:spacing w:after="0"/>
              <w:ind w:left="135"/>
              <w:jc w:val="center"/>
            </w:pPr>
          </w:p>
        </w:tc>
        <w:tc>
          <w:tcPr>
            <w:tcW w:w="1666" w:type="dxa"/>
            <w:tcMar>
              <w:top w:w="50" w:type="dxa"/>
              <w:left w:w="100" w:type="dxa"/>
            </w:tcMar>
            <w:vAlign w:val="center"/>
          </w:tcPr>
          <w:p w14:paraId="7F3D0935">
            <w:pPr>
              <w:spacing w:after="0"/>
              <w:ind w:left="135"/>
              <w:jc w:val="center"/>
            </w:pPr>
          </w:p>
        </w:tc>
        <w:tc>
          <w:tcPr>
            <w:tcW w:w="1186" w:type="dxa"/>
            <w:tcMar>
              <w:top w:w="50" w:type="dxa"/>
              <w:left w:w="100" w:type="dxa"/>
            </w:tcMar>
            <w:vAlign w:val="center"/>
          </w:tcPr>
          <w:p w14:paraId="63973029">
            <w:pPr>
              <w:spacing w:after="0"/>
              <w:ind w:left="135"/>
            </w:pPr>
          </w:p>
        </w:tc>
        <w:tc>
          <w:tcPr>
            <w:tcW w:w="2018" w:type="dxa"/>
            <w:tcMar>
              <w:top w:w="50" w:type="dxa"/>
              <w:left w:w="100" w:type="dxa"/>
            </w:tcMar>
            <w:vAlign w:val="center"/>
          </w:tcPr>
          <w:p w14:paraId="3A1F831D">
            <w:pPr>
              <w:spacing w:after="0"/>
              <w:ind w:left="135"/>
            </w:pPr>
          </w:p>
        </w:tc>
      </w:tr>
      <w:tr w14:paraId="7DD453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2257CCBF">
            <w:pPr>
              <w:spacing w:after="0"/>
            </w:pPr>
            <w:r>
              <w:rPr>
                <w:rFonts w:ascii="Times New Roman" w:hAnsi="Times New Roman"/>
                <w:color w:val="000000"/>
                <w:sz w:val="24"/>
              </w:rPr>
              <w:t>50</w:t>
            </w:r>
          </w:p>
        </w:tc>
        <w:tc>
          <w:tcPr>
            <w:tcW w:w="2845" w:type="dxa"/>
            <w:tcMar>
              <w:top w:w="50" w:type="dxa"/>
              <w:left w:w="100" w:type="dxa"/>
            </w:tcMar>
            <w:vAlign w:val="center"/>
          </w:tcPr>
          <w:p w14:paraId="1D567C6D">
            <w:pPr>
              <w:spacing w:after="0"/>
              <w:ind w:left="135"/>
            </w:pPr>
            <w:r>
              <w:rPr>
                <w:rFonts w:ascii="Times New Roman" w:hAnsi="Times New Roman"/>
                <w:color w:val="000000"/>
                <w:sz w:val="24"/>
                <w:lang w:val="ru-RU"/>
              </w:rPr>
              <w:t xml:space="preserve">Мир вокруг меня. Моя школа. </w:t>
            </w:r>
            <w:r>
              <w:rPr>
                <w:rFonts w:ascii="Times New Roman" w:hAnsi="Times New Roman"/>
                <w:color w:val="000000"/>
                <w:sz w:val="24"/>
              </w:rPr>
              <w:t>Подготовка к школьному празднику</w:t>
            </w:r>
          </w:p>
        </w:tc>
        <w:tc>
          <w:tcPr>
            <w:tcW w:w="865" w:type="dxa"/>
            <w:tcMar>
              <w:top w:w="50" w:type="dxa"/>
              <w:left w:w="100" w:type="dxa"/>
            </w:tcMar>
            <w:vAlign w:val="center"/>
          </w:tcPr>
          <w:p w14:paraId="19F02E8D">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2E369F9B">
            <w:pPr>
              <w:spacing w:after="0"/>
              <w:ind w:left="135"/>
              <w:jc w:val="center"/>
            </w:pPr>
          </w:p>
        </w:tc>
        <w:tc>
          <w:tcPr>
            <w:tcW w:w="1666" w:type="dxa"/>
            <w:tcMar>
              <w:top w:w="50" w:type="dxa"/>
              <w:left w:w="100" w:type="dxa"/>
            </w:tcMar>
            <w:vAlign w:val="center"/>
          </w:tcPr>
          <w:p w14:paraId="0095C29F">
            <w:pPr>
              <w:spacing w:after="0"/>
              <w:ind w:left="135"/>
              <w:jc w:val="center"/>
            </w:pPr>
          </w:p>
        </w:tc>
        <w:tc>
          <w:tcPr>
            <w:tcW w:w="1186" w:type="dxa"/>
            <w:tcMar>
              <w:top w:w="50" w:type="dxa"/>
              <w:left w:w="100" w:type="dxa"/>
            </w:tcMar>
            <w:vAlign w:val="center"/>
          </w:tcPr>
          <w:p w14:paraId="0C5801EA">
            <w:pPr>
              <w:spacing w:after="0"/>
              <w:ind w:left="135"/>
            </w:pPr>
          </w:p>
        </w:tc>
        <w:tc>
          <w:tcPr>
            <w:tcW w:w="2018" w:type="dxa"/>
            <w:tcMar>
              <w:top w:w="50" w:type="dxa"/>
              <w:left w:w="100" w:type="dxa"/>
            </w:tcMar>
            <w:vAlign w:val="center"/>
          </w:tcPr>
          <w:p w14:paraId="274E31AC">
            <w:pPr>
              <w:spacing w:after="0"/>
              <w:ind w:left="135"/>
            </w:pPr>
          </w:p>
        </w:tc>
      </w:tr>
      <w:tr w14:paraId="0F836D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558BF7C4">
            <w:pPr>
              <w:spacing w:after="0"/>
            </w:pPr>
            <w:r>
              <w:rPr>
                <w:rFonts w:ascii="Times New Roman" w:hAnsi="Times New Roman"/>
                <w:color w:val="000000"/>
                <w:sz w:val="24"/>
              </w:rPr>
              <w:t>51</w:t>
            </w:r>
          </w:p>
        </w:tc>
        <w:tc>
          <w:tcPr>
            <w:tcW w:w="2845" w:type="dxa"/>
            <w:tcMar>
              <w:top w:w="50" w:type="dxa"/>
              <w:left w:w="100" w:type="dxa"/>
            </w:tcMar>
            <w:vAlign w:val="center"/>
          </w:tcPr>
          <w:p w14:paraId="75ACED25">
            <w:pPr>
              <w:spacing w:after="0"/>
              <w:ind w:left="135"/>
              <w:rPr>
                <w:lang w:val="ru-RU"/>
              </w:rPr>
            </w:pPr>
            <w:r>
              <w:rPr>
                <w:rFonts w:ascii="Times New Roman" w:hAnsi="Times New Roman"/>
                <w:color w:val="000000"/>
                <w:sz w:val="24"/>
                <w:lang w:val="ru-RU"/>
              </w:rPr>
              <w:t>Мир вокруг меня. Мои друзья по переписке</w:t>
            </w:r>
          </w:p>
        </w:tc>
        <w:tc>
          <w:tcPr>
            <w:tcW w:w="865" w:type="dxa"/>
            <w:tcMar>
              <w:top w:w="50" w:type="dxa"/>
              <w:left w:w="100" w:type="dxa"/>
            </w:tcMar>
            <w:vAlign w:val="center"/>
          </w:tcPr>
          <w:p w14:paraId="0612A79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14B33AB9">
            <w:pPr>
              <w:spacing w:after="0"/>
              <w:ind w:left="135"/>
              <w:jc w:val="center"/>
            </w:pPr>
          </w:p>
        </w:tc>
        <w:tc>
          <w:tcPr>
            <w:tcW w:w="1666" w:type="dxa"/>
            <w:tcMar>
              <w:top w:w="50" w:type="dxa"/>
              <w:left w:w="100" w:type="dxa"/>
            </w:tcMar>
            <w:vAlign w:val="center"/>
          </w:tcPr>
          <w:p w14:paraId="3AE084E7">
            <w:pPr>
              <w:spacing w:after="0"/>
              <w:ind w:left="135"/>
              <w:jc w:val="center"/>
            </w:pPr>
          </w:p>
        </w:tc>
        <w:tc>
          <w:tcPr>
            <w:tcW w:w="1186" w:type="dxa"/>
            <w:tcMar>
              <w:top w:w="50" w:type="dxa"/>
              <w:left w:w="100" w:type="dxa"/>
            </w:tcMar>
            <w:vAlign w:val="center"/>
          </w:tcPr>
          <w:p w14:paraId="52576683">
            <w:pPr>
              <w:spacing w:after="0"/>
              <w:ind w:left="135"/>
            </w:pPr>
          </w:p>
        </w:tc>
        <w:tc>
          <w:tcPr>
            <w:tcW w:w="2018" w:type="dxa"/>
            <w:tcMar>
              <w:top w:w="50" w:type="dxa"/>
              <w:left w:w="100" w:type="dxa"/>
            </w:tcMar>
            <w:vAlign w:val="center"/>
          </w:tcPr>
          <w:p w14:paraId="7E048C33">
            <w:pPr>
              <w:spacing w:after="0"/>
              <w:ind w:left="135"/>
            </w:pPr>
          </w:p>
        </w:tc>
      </w:tr>
      <w:tr w14:paraId="59FCF9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4019F845">
            <w:pPr>
              <w:spacing w:after="0"/>
            </w:pPr>
            <w:r>
              <w:rPr>
                <w:rFonts w:ascii="Times New Roman" w:hAnsi="Times New Roman"/>
                <w:color w:val="000000"/>
                <w:sz w:val="24"/>
              </w:rPr>
              <w:t>52</w:t>
            </w:r>
          </w:p>
        </w:tc>
        <w:tc>
          <w:tcPr>
            <w:tcW w:w="2845" w:type="dxa"/>
            <w:tcMar>
              <w:top w:w="50" w:type="dxa"/>
              <w:left w:w="100" w:type="dxa"/>
            </w:tcMar>
            <w:vAlign w:val="center"/>
          </w:tcPr>
          <w:p w14:paraId="3F56521F">
            <w:pPr>
              <w:spacing w:after="0"/>
              <w:ind w:left="135"/>
              <w:rPr>
                <w:lang w:val="ru-RU"/>
              </w:rPr>
            </w:pPr>
            <w:r>
              <w:rPr>
                <w:rFonts w:ascii="Times New Roman" w:hAnsi="Times New Roman"/>
                <w:color w:val="000000"/>
                <w:sz w:val="24"/>
                <w:lang w:val="ru-RU"/>
              </w:rPr>
              <w:t>Мир вокруг меня. Выходные с друзьями</w:t>
            </w:r>
          </w:p>
        </w:tc>
        <w:tc>
          <w:tcPr>
            <w:tcW w:w="865" w:type="dxa"/>
            <w:tcMar>
              <w:top w:w="50" w:type="dxa"/>
              <w:left w:w="100" w:type="dxa"/>
            </w:tcMar>
            <w:vAlign w:val="center"/>
          </w:tcPr>
          <w:p w14:paraId="6D994E0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2D53F395">
            <w:pPr>
              <w:spacing w:after="0"/>
              <w:ind w:left="135"/>
              <w:jc w:val="center"/>
            </w:pPr>
          </w:p>
        </w:tc>
        <w:tc>
          <w:tcPr>
            <w:tcW w:w="1666" w:type="dxa"/>
            <w:tcMar>
              <w:top w:w="50" w:type="dxa"/>
              <w:left w:w="100" w:type="dxa"/>
            </w:tcMar>
            <w:vAlign w:val="center"/>
          </w:tcPr>
          <w:p w14:paraId="08B47113">
            <w:pPr>
              <w:spacing w:after="0"/>
              <w:ind w:left="135"/>
              <w:jc w:val="center"/>
            </w:pPr>
          </w:p>
        </w:tc>
        <w:tc>
          <w:tcPr>
            <w:tcW w:w="1186" w:type="dxa"/>
            <w:tcMar>
              <w:top w:w="50" w:type="dxa"/>
              <w:left w:w="100" w:type="dxa"/>
            </w:tcMar>
            <w:vAlign w:val="center"/>
          </w:tcPr>
          <w:p w14:paraId="0D62A67E">
            <w:pPr>
              <w:spacing w:after="0"/>
              <w:ind w:left="135"/>
            </w:pPr>
          </w:p>
        </w:tc>
        <w:tc>
          <w:tcPr>
            <w:tcW w:w="2018" w:type="dxa"/>
            <w:tcMar>
              <w:top w:w="50" w:type="dxa"/>
              <w:left w:w="100" w:type="dxa"/>
            </w:tcMar>
            <w:vAlign w:val="center"/>
          </w:tcPr>
          <w:p w14:paraId="1C99F948">
            <w:pPr>
              <w:spacing w:after="0"/>
              <w:ind w:left="135"/>
            </w:pPr>
          </w:p>
        </w:tc>
      </w:tr>
      <w:tr w14:paraId="265D1E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590BD5FA">
            <w:pPr>
              <w:spacing w:after="0"/>
            </w:pPr>
            <w:r>
              <w:rPr>
                <w:rFonts w:ascii="Times New Roman" w:hAnsi="Times New Roman"/>
                <w:color w:val="000000"/>
                <w:sz w:val="24"/>
              </w:rPr>
              <w:t>53</w:t>
            </w:r>
          </w:p>
        </w:tc>
        <w:tc>
          <w:tcPr>
            <w:tcW w:w="2845" w:type="dxa"/>
            <w:tcMar>
              <w:top w:w="50" w:type="dxa"/>
              <w:left w:w="100" w:type="dxa"/>
            </w:tcMar>
            <w:vAlign w:val="center"/>
          </w:tcPr>
          <w:p w14:paraId="361CC777">
            <w:pPr>
              <w:spacing w:after="0"/>
              <w:ind w:left="135"/>
              <w:rPr>
                <w:lang w:val="ru-RU"/>
              </w:rPr>
            </w:pPr>
            <w:r>
              <w:rPr>
                <w:rFonts w:ascii="Times New Roman" w:hAnsi="Times New Roman"/>
                <w:color w:val="000000"/>
                <w:sz w:val="24"/>
                <w:lang w:val="ru-RU"/>
              </w:rPr>
              <w:t>Мир вокруг меня. Лучший друг/Лучшая подруга</w:t>
            </w:r>
          </w:p>
        </w:tc>
        <w:tc>
          <w:tcPr>
            <w:tcW w:w="865" w:type="dxa"/>
            <w:tcMar>
              <w:top w:w="50" w:type="dxa"/>
              <w:left w:w="100" w:type="dxa"/>
            </w:tcMar>
            <w:vAlign w:val="center"/>
          </w:tcPr>
          <w:p w14:paraId="091CEC7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35A72DC0">
            <w:pPr>
              <w:spacing w:after="0"/>
              <w:ind w:left="135"/>
              <w:jc w:val="center"/>
            </w:pPr>
          </w:p>
        </w:tc>
        <w:tc>
          <w:tcPr>
            <w:tcW w:w="1666" w:type="dxa"/>
            <w:tcMar>
              <w:top w:w="50" w:type="dxa"/>
              <w:left w:w="100" w:type="dxa"/>
            </w:tcMar>
            <w:vAlign w:val="center"/>
          </w:tcPr>
          <w:p w14:paraId="6992E6E7">
            <w:pPr>
              <w:spacing w:after="0"/>
              <w:ind w:left="135"/>
              <w:jc w:val="center"/>
            </w:pPr>
          </w:p>
        </w:tc>
        <w:tc>
          <w:tcPr>
            <w:tcW w:w="1186" w:type="dxa"/>
            <w:tcMar>
              <w:top w:w="50" w:type="dxa"/>
              <w:left w:w="100" w:type="dxa"/>
            </w:tcMar>
            <w:vAlign w:val="center"/>
          </w:tcPr>
          <w:p w14:paraId="43B1290C">
            <w:pPr>
              <w:spacing w:after="0"/>
              <w:ind w:left="135"/>
            </w:pPr>
          </w:p>
        </w:tc>
        <w:tc>
          <w:tcPr>
            <w:tcW w:w="2018" w:type="dxa"/>
            <w:tcMar>
              <w:top w:w="50" w:type="dxa"/>
              <w:left w:w="100" w:type="dxa"/>
            </w:tcMar>
            <w:vAlign w:val="center"/>
          </w:tcPr>
          <w:p w14:paraId="7E80983C">
            <w:pPr>
              <w:spacing w:after="0"/>
              <w:ind w:left="135"/>
            </w:pPr>
          </w:p>
        </w:tc>
      </w:tr>
      <w:tr w14:paraId="615E8F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5D6F77E4">
            <w:pPr>
              <w:spacing w:after="0"/>
            </w:pPr>
            <w:r>
              <w:rPr>
                <w:rFonts w:ascii="Times New Roman" w:hAnsi="Times New Roman"/>
                <w:color w:val="000000"/>
                <w:sz w:val="24"/>
              </w:rPr>
              <w:t>54</w:t>
            </w:r>
          </w:p>
        </w:tc>
        <w:tc>
          <w:tcPr>
            <w:tcW w:w="2845" w:type="dxa"/>
            <w:tcMar>
              <w:top w:w="50" w:type="dxa"/>
              <w:left w:w="100" w:type="dxa"/>
            </w:tcMar>
            <w:vAlign w:val="center"/>
          </w:tcPr>
          <w:p w14:paraId="18574EE1">
            <w:pPr>
              <w:spacing w:after="0"/>
              <w:ind w:left="135"/>
              <w:rPr>
                <w:lang w:val="ru-RU"/>
              </w:rPr>
            </w:pPr>
            <w:r>
              <w:rPr>
                <w:rFonts w:ascii="Times New Roman" w:hAnsi="Times New Roman"/>
                <w:color w:val="000000"/>
                <w:sz w:val="24"/>
                <w:lang w:val="ru-RU"/>
              </w:rPr>
              <w:t>Мир вокруг меня. Моя малая родина</w:t>
            </w:r>
          </w:p>
        </w:tc>
        <w:tc>
          <w:tcPr>
            <w:tcW w:w="865" w:type="dxa"/>
            <w:tcMar>
              <w:top w:w="50" w:type="dxa"/>
              <w:left w:w="100" w:type="dxa"/>
            </w:tcMar>
            <w:vAlign w:val="center"/>
          </w:tcPr>
          <w:p w14:paraId="6879DA8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25C1C0F1">
            <w:pPr>
              <w:spacing w:after="0"/>
              <w:ind w:left="135"/>
              <w:jc w:val="center"/>
            </w:pPr>
          </w:p>
        </w:tc>
        <w:tc>
          <w:tcPr>
            <w:tcW w:w="1666" w:type="dxa"/>
            <w:tcMar>
              <w:top w:w="50" w:type="dxa"/>
              <w:left w:w="100" w:type="dxa"/>
            </w:tcMar>
            <w:vAlign w:val="center"/>
          </w:tcPr>
          <w:p w14:paraId="1513AB1B">
            <w:pPr>
              <w:spacing w:after="0"/>
              <w:ind w:left="135"/>
              <w:jc w:val="center"/>
            </w:pPr>
          </w:p>
        </w:tc>
        <w:tc>
          <w:tcPr>
            <w:tcW w:w="1186" w:type="dxa"/>
            <w:tcMar>
              <w:top w:w="50" w:type="dxa"/>
              <w:left w:w="100" w:type="dxa"/>
            </w:tcMar>
            <w:vAlign w:val="center"/>
          </w:tcPr>
          <w:p w14:paraId="2E97DE36">
            <w:pPr>
              <w:spacing w:after="0"/>
              <w:ind w:left="135"/>
            </w:pPr>
          </w:p>
        </w:tc>
        <w:tc>
          <w:tcPr>
            <w:tcW w:w="2018" w:type="dxa"/>
            <w:tcMar>
              <w:top w:w="50" w:type="dxa"/>
              <w:left w:w="100" w:type="dxa"/>
            </w:tcMar>
            <w:vAlign w:val="center"/>
          </w:tcPr>
          <w:p w14:paraId="13348853">
            <w:pPr>
              <w:spacing w:after="0"/>
              <w:ind w:left="135"/>
            </w:pPr>
          </w:p>
        </w:tc>
      </w:tr>
      <w:tr w14:paraId="241168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03AC4AD4">
            <w:pPr>
              <w:spacing w:after="0"/>
            </w:pPr>
            <w:r>
              <w:rPr>
                <w:rFonts w:ascii="Times New Roman" w:hAnsi="Times New Roman"/>
                <w:color w:val="000000"/>
                <w:sz w:val="24"/>
              </w:rPr>
              <w:t>55</w:t>
            </w:r>
          </w:p>
        </w:tc>
        <w:tc>
          <w:tcPr>
            <w:tcW w:w="2845" w:type="dxa"/>
            <w:tcMar>
              <w:top w:w="50" w:type="dxa"/>
              <w:left w:w="100" w:type="dxa"/>
            </w:tcMar>
            <w:vAlign w:val="center"/>
          </w:tcPr>
          <w:p w14:paraId="03BF4FEE">
            <w:pPr>
              <w:spacing w:after="0"/>
              <w:ind w:left="135"/>
              <w:rPr>
                <w:lang w:val="ru-RU"/>
              </w:rPr>
            </w:pPr>
            <w:r>
              <w:rPr>
                <w:rFonts w:ascii="Times New Roman" w:hAnsi="Times New Roman"/>
                <w:color w:val="000000"/>
                <w:sz w:val="24"/>
                <w:lang w:val="ru-RU"/>
              </w:rPr>
              <w:t>Мир вокруг меня. Город/село, в котором я живу</w:t>
            </w:r>
          </w:p>
        </w:tc>
        <w:tc>
          <w:tcPr>
            <w:tcW w:w="865" w:type="dxa"/>
            <w:tcMar>
              <w:top w:w="50" w:type="dxa"/>
              <w:left w:w="100" w:type="dxa"/>
            </w:tcMar>
            <w:vAlign w:val="center"/>
          </w:tcPr>
          <w:p w14:paraId="5D6A17A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4A1B4D38">
            <w:pPr>
              <w:spacing w:after="0"/>
              <w:ind w:left="135"/>
              <w:jc w:val="center"/>
            </w:pPr>
          </w:p>
        </w:tc>
        <w:tc>
          <w:tcPr>
            <w:tcW w:w="1666" w:type="dxa"/>
            <w:tcMar>
              <w:top w:w="50" w:type="dxa"/>
              <w:left w:w="100" w:type="dxa"/>
            </w:tcMar>
            <w:vAlign w:val="center"/>
          </w:tcPr>
          <w:p w14:paraId="146E4379">
            <w:pPr>
              <w:spacing w:after="0"/>
              <w:ind w:left="135"/>
              <w:jc w:val="center"/>
            </w:pPr>
          </w:p>
        </w:tc>
        <w:tc>
          <w:tcPr>
            <w:tcW w:w="1186" w:type="dxa"/>
            <w:tcMar>
              <w:top w:w="50" w:type="dxa"/>
              <w:left w:w="100" w:type="dxa"/>
            </w:tcMar>
            <w:vAlign w:val="center"/>
          </w:tcPr>
          <w:p w14:paraId="651F4289">
            <w:pPr>
              <w:spacing w:after="0"/>
              <w:ind w:left="135"/>
            </w:pPr>
          </w:p>
        </w:tc>
        <w:tc>
          <w:tcPr>
            <w:tcW w:w="2018" w:type="dxa"/>
            <w:tcMar>
              <w:top w:w="50" w:type="dxa"/>
              <w:left w:w="100" w:type="dxa"/>
            </w:tcMar>
            <w:vAlign w:val="center"/>
          </w:tcPr>
          <w:p w14:paraId="7B4869D7">
            <w:pPr>
              <w:spacing w:after="0"/>
              <w:ind w:left="135"/>
            </w:pPr>
          </w:p>
        </w:tc>
      </w:tr>
      <w:tr w14:paraId="54AD72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4AED3D95">
            <w:pPr>
              <w:spacing w:after="0"/>
            </w:pPr>
            <w:r>
              <w:rPr>
                <w:rFonts w:ascii="Times New Roman" w:hAnsi="Times New Roman"/>
                <w:color w:val="000000"/>
                <w:sz w:val="24"/>
              </w:rPr>
              <w:t>56</w:t>
            </w:r>
          </w:p>
        </w:tc>
        <w:tc>
          <w:tcPr>
            <w:tcW w:w="2845" w:type="dxa"/>
            <w:tcMar>
              <w:top w:w="50" w:type="dxa"/>
              <w:left w:w="100" w:type="dxa"/>
            </w:tcMar>
            <w:vAlign w:val="center"/>
          </w:tcPr>
          <w:p w14:paraId="0A606C2D">
            <w:pPr>
              <w:spacing w:after="0"/>
              <w:ind w:left="135"/>
              <w:rPr>
                <w:lang w:val="ru-RU"/>
              </w:rPr>
            </w:pPr>
            <w:r>
              <w:rPr>
                <w:rFonts w:ascii="Times New Roman" w:hAnsi="Times New Roman"/>
                <w:color w:val="000000"/>
                <w:sz w:val="24"/>
                <w:lang w:val="ru-RU"/>
              </w:rPr>
              <w:t>Мир вокруг меня. Моя малая родина (отдыхаем с семьёй)</w:t>
            </w:r>
          </w:p>
        </w:tc>
        <w:tc>
          <w:tcPr>
            <w:tcW w:w="865" w:type="dxa"/>
            <w:tcMar>
              <w:top w:w="50" w:type="dxa"/>
              <w:left w:w="100" w:type="dxa"/>
            </w:tcMar>
            <w:vAlign w:val="center"/>
          </w:tcPr>
          <w:p w14:paraId="3022B52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3E8CFCA7">
            <w:pPr>
              <w:spacing w:after="0"/>
              <w:ind w:left="135"/>
              <w:jc w:val="center"/>
            </w:pPr>
          </w:p>
        </w:tc>
        <w:tc>
          <w:tcPr>
            <w:tcW w:w="1666" w:type="dxa"/>
            <w:tcMar>
              <w:top w:w="50" w:type="dxa"/>
              <w:left w:w="100" w:type="dxa"/>
            </w:tcMar>
            <w:vAlign w:val="center"/>
          </w:tcPr>
          <w:p w14:paraId="41C557D4">
            <w:pPr>
              <w:spacing w:after="0"/>
              <w:ind w:left="135"/>
              <w:jc w:val="center"/>
            </w:pPr>
          </w:p>
        </w:tc>
        <w:tc>
          <w:tcPr>
            <w:tcW w:w="1186" w:type="dxa"/>
            <w:tcMar>
              <w:top w:w="50" w:type="dxa"/>
              <w:left w:w="100" w:type="dxa"/>
            </w:tcMar>
            <w:vAlign w:val="center"/>
          </w:tcPr>
          <w:p w14:paraId="4AC72C98">
            <w:pPr>
              <w:spacing w:after="0"/>
              <w:ind w:left="135"/>
            </w:pPr>
          </w:p>
        </w:tc>
        <w:tc>
          <w:tcPr>
            <w:tcW w:w="2018" w:type="dxa"/>
            <w:tcMar>
              <w:top w:w="50" w:type="dxa"/>
              <w:left w:w="100" w:type="dxa"/>
            </w:tcMar>
            <w:vAlign w:val="center"/>
          </w:tcPr>
          <w:p w14:paraId="56068F1F">
            <w:pPr>
              <w:spacing w:after="0"/>
              <w:ind w:left="135"/>
            </w:pPr>
          </w:p>
        </w:tc>
      </w:tr>
      <w:tr w14:paraId="776D33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1D0200FE">
            <w:pPr>
              <w:spacing w:after="0"/>
            </w:pPr>
            <w:r>
              <w:rPr>
                <w:rFonts w:ascii="Times New Roman" w:hAnsi="Times New Roman"/>
                <w:color w:val="000000"/>
                <w:sz w:val="24"/>
              </w:rPr>
              <w:t>57</w:t>
            </w:r>
          </w:p>
        </w:tc>
        <w:tc>
          <w:tcPr>
            <w:tcW w:w="2845" w:type="dxa"/>
            <w:tcMar>
              <w:top w:w="50" w:type="dxa"/>
              <w:left w:w="100" w:type="dxa"/>
            </w:tcMar>
            <w:vAlign w:val="center"/>
          </w:tcPr>
          <w:p w14:paraId="70ECBF2D">
            <w:pPr>
              <w:spacing w:after="0"/>
              <w:ind w:left="135"/>
              <w:rPr>
                <w:lang w:val="ru-RU"/>
              </w:rPr>
            </w:pPr>
            <w:r>
              <w:rPr>
                <w:rFonts w:ascii="Times New Roman" w:hAnsi="Times New Roman"/>
                <w:color w:val="000000"/>
                <w:sz w:val="24"/>
                <w:lang w:val="ru-RU"/>
              </w:rPr>
              <w:t>Мир вокруг меня (где живут мои друзья)</w:t>
            </w:r>
          </w:p>
        </w:tc>
        <w:tc>
          <w:tcPr>
            <w:tcW w:w="865" w:type="dxa"/>
            <w:tcMar>
              <w:top w:w="50" w:type="dxa"/>
              <w:left w:w="100" w:type="dxa"/>
            </w:tcMar>
            <w:vAlign w:val="center"/>
          </w:tcPr>
          <w:p w14:paraId="456F165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51B7C35E">
            <w:pPr>
              <w:spacing w:after="0"/>
              <w:ind w:left="135"/>
              <w:jc w:val="center"/>
            </w:pPr>
          </w:p>
        </w:tc>
        <w:tc>
          <w:tcPr>
            <w:tcW w:w="1666" w:type="dxa"/>
            <w:tcMar>
              <w:top w:w="50" w:type="dxa"/>
              <w:left w:w="100" w:type="dxa"/>
            </w:tcMar>
            <w:vAlign w:val="center"/>
          </w:tcPr>
          <w:p w14:paraId="11CED1DB">
            <w:pPr>
              <w:spacing w:after="0"/>
              <w:ind w:left="135"/>
              <w:jc w:val="center"/>
            </w:pPr>
          </w:p>
        </w:tc>
        <w:tc>
          <w:tcPr>
            <w:tcW w:w="1186" w:type="dxa"/>
            <w:tcMar>
              <w:top w:w="50" w:type="dxa"/>
              <w:left w:w="100" w:type="dxa"/>
            </w:tcMar>
            <w:vAlign w:val="center"/>
          </w:tcPr>
          <w:p w14:paraId="465576D4">
            <w:pPr>
              <w:spacing w:after="0"/>
              <w:ind w:left="135"/>
            </w:pPr>
          </w:p>
        </w:tc>
        <w:tc>
          <w:tcPr>
            <w:tcW w:w="2018" w:type="dxa"/>
            <w:tcMar>
              <w:top w:w="50" w:type="dxa"/>
              <w:left w:w="100" w:type="dxa"/>
            </w:tcMar>
            <w:vAlign w:val="center"/>
          </w:tcPr>
          <w:p w14:paraId="57BC8CAA">
            <w:pPr>
              <w:spacing w:after="0"/>
              <w:ind w:left="135"/>
            </w:pPr>
          </w:p>
        </w:tc>
      </w:tr>
      <w:tr w14:paraId="421BDB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336E8AC1">
            <w:pPr>
              <w:spacing w:after="0"/>
            </w:pPr>
            <w:r>
              <w:rPr>
                <w:rFonts w:ascii="Times New Roman" w:hAnsi="Times New Roman"/>
                <w:color w:val="000000"/>
                <w:sz w:val="24"/>
              </w:rPr>
              <w:t>58</w:t>
            </w:r>
          </w:p>
        </w:tc>
        <w:tc>
          <w:tcPr>
            <w:tcW w:w="2845" w:type="dxa"/>
            <w:tcMar>
              <w:top w:w="50" w:type="dxa"/>
              <w:left w:w="100" w:type="dxa"/>
            </w:tcMar>
            <w:vAlign w:val="center"/>
          </w:tcPr>
          <w:p w14:paraId="32CDDEAA">
            <w:pPr>
              <w:spacing w:after="0"/>
              <w:ind w:left="135"/>
              <w:rPr>
                <w:lang w:val="ru-RU"/>
              </w:rPr>
            </w:pPr>
            <w:r>
              <w:rPr>
                <w:rFonts w:ascii="Times New Roman" w:hAnsi="Times New Roman"/>
                <w:color w:val="000000"/>
                <w:sz w:val="24"/>
                <w:lang w:val="ru-RU"/>
              </w:rPr>
              <w:t>"Мир вокруг меня". Обобщение по теме</w:t>
            </w:r>
          </w:p>
        </w:tc>
        <w:tc>
          <w:tcPr>
            <w:tcW w:w="865" w:type="dxa"/>
            <w:tcMar>
              <w:top w:w="50" w:type="dxa"/>
              <w:left w:w="100" w:type="dxa"/>
            </w:tcMar>
            <w:vAlign w:val="center"/>
          </w:tcPr>
          <w:p w14:paraId="1EE3DD5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26AF8503">
            <w:pPr>
              <w:spacing w:after="0"/>
              <w:ind w:left="135"/>
              <w:jc w:val="center"/>
            </w:pPr>
          </w:p>
        </w:tc>
        <w:tc>
          <w:tcPr>
            <w:tcW w:w="1666" w:type="dxa"/>
            <w:tcMar>
              <w:top w:w="50" w:type="dxa"/>
              <w:left w:w="100" w:type="dxa"/>
            </w:tcMar>
            <w:vAlign w:val="center"/>
          </w:tcPr>
          <w:p w14:paraId="368E8A39">
            <w:pPr>
              <w:spacing w:after="0"/>
              <w:ind w:left="135"/>
              <w:jc w:val="center"/>
              <w:rPr>
                <w:lang w:val="ru-RU"/>
              </w:rPr>
            </w:pPr>
            <w:r>
              <w:rPr>
                <w:lang w:val="ru-RU"/>
              </w:rPr>
              <w:t>1</w:t>
            </w:r>
          </w:p>
        </w:tc>
        <w:tc>
          <w:tcPr>
            <w:tcW w:w="1186" w:type="dxa"/>
            <w:tcMar>
              <w:top w:w="50" w:type="dxa"/>
              <w:left w:w="100" w:type="dxa"/>
            </w:tcMar>
            <w:vAlign w:val="center"/>
          </w:tcPr>
          <w:p w14:paraId="15598726">
            <w:pPr>
              <w:spacing w:after="0"/>
              <w:ind w:left="135"/>
            </w:pPr>
          </w:p>
        </w:tc>
        <w:tc>
          <w:tcPr>
            <w:tcW w:w="2018" w:type="dxa"/>
            <w:tcMar>
              <w:top w:w="50" w:type="dxa"/>
              <w:left w:w="100" w:type="dxa"/>
            </w:tcMar>
            <w:vAlign w:val="center"/>
          </w:tcPr>
          <w:p w14:paraId="26A27980">
            <w:pPr>
              <w:spacing w:after="0"/>
              <w:ind w:left="135"/>
            </w:pPr>
          </w:p>
        </w:tc>
      </w:tr>
      <w:tr w14:paraId="220E2B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41D0BDF5">
            <w:pPr>
              <w:spacing w:after="0"/>
            </w:pPr>
            <w:r>
              <w:rPr>
                <w:rFonts w:ascii="Times New Roman" w:hAnsi="Times New Roman"/>
                <w:color w:val="000000"/>
                <w:sz w:val="24"/>
              </w:rPr>
              <w:t>59</w:t>
            </w:r>
          </w:p>
        </w:tc>
        <w:tc>
          <w:tcPr>
            <w:tcW w:w="2845" w:type="dxa"/>
            <w:tcMar>
              <w:top w:w="50" w:type="dxa"/>
              <w:left w:w="100" w:type="dxa"/>
            </w:tcMar>
            <w:vAlign w:val="center"/>
          </w:tcPr>
          <w:p w14:paraId="001435F3">
            <w:pPr>
              <w:spacing w:after="0"/>
              <w:ind w:left="135"/>
              <w:rPr>
                <w:lang w:val="ru-RU"/>
              </w:rPr>
            </w:pPr>
            <w:r>
              <w:rPr>
                <w:rFonts w:ascii="Times New Roman" w:hAnsi="Times New Roman"/>
                <w:color w:val="000000"/>
                <w:sz w:val="24"/>
                <w:lang w:val="ru-RU"/>
              </w:rPr>
              <w:t>"Мир вокруг меня". Контроль по теме</w:t>
            </w:r>
          </w:p>
        </w:tc>
        <w:tc>
          <w:tcPr>
            <w:tcW w:w="865" w:type="dxa"/>
            <w:tcMar>
              <w:top w:w="50" w:type="dxa"/>
              <w:left w:w="100" w:type="dxa"/>
            </w:tcMar>
            <w:vAlign w:val="center"/>
          </w:tcPr>
          <w:p w14:paraId="22666BD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4E44ED27">
            <w:pPr>
              <w:spacing w:after="0"/>
              <w:ind w:left="135"/>
              <w:jc w:val="center"/>
            </w:pPr>
            <w:r>
              <w:rPr>
                <w:rFonts w:ascii="Times New Roman" w:hAnsi="Times New Roman"/>
                <w:color w:val="000000"/>
                <w:sz w:val="24"/>
              </w:rPr>
              <w:t xml:space="preserve"> 1 </w:t>
            </w:r>
          </w:p>
        </w:tc>
        <w:tc>
          <w:tcPr>
            <w:tcW w:w="1666" w:type="dxa"/>
            <w:tcMar>
              <w:top w:w="50" w:type="dxa"/>
              <w:left w:w="100" w:type="dxa"/>
            </w:tcMar>
            <w:vAlign w:val="center"/>
          </w:tcPr>
          <w:p w14:paraId="454ADFE9">
            <w:pPr>
              <w:spacing w:after="0"/>
              <w:ind w:left="135"/>
              <w:jc w:val="center"/>
            </w:pPr>
          </w:p>
        </w:tc>
        <w:tc>
          <w:tcPr>
            <w:tcW w:w="1186" w:type="dxa"/>
            <w:tcMar>
              <w:top w:w="50" w:type="dxa"/>
              <w:left w:w="100" w:type="dxa"/>
            </w:tcMar>
            <w:vAlign w:val="center"/>
          </w:tcPr>
          <w:p w14:paraId="647CD951">
            <w:pPr>
              <w:spacing w:after="0"/>
              <w:ind w:left="135"/>
            </w:pPr>
          </w:p>
        </w:tc>
        <w:tc>
          <w:tcPr>
            <w:tcW w:w="2018" w:type="dxa"/>
            <w:tcMar>
              <w:top w:w="50" w:type="dxa"/>
              <w:left w:w="100" w:type="dxa"/>
            </w:tcMar>
            <w:vAlign w:val="center"/>
          </w:tcPr>
          <w:p w14:paraId="24A9D2F1">
            <w:pPr>
              <w:spacing w:after="0"/>
              <w:ind w:left="135"/>
            </w:pPr>
          </w:p>
        </w:tc>
      </w:tr>
      <w:tr w14:paraId="0C8B70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149C9149">
            <w:pPr>
              <w:spacing w:after="0"/>
            </w:pPr>
            <w:r>
              <w:rPr>
                <w:rFonts w:ascii="Times New Roman" w:hAnsi="Times New Roman"/>
                <w:color w:val="000000"/>
                <w:sz w:val="24"/>
              </w:rPr>
              <w:t>60</w:t>
            </w:r>
          </w:p>
        </w:tc>
        <w:tc>
          <w:tcPr>
            <w:tcW w:w="2845" w:type="dxa"/>
            <w:tcMar>
              <w:top w:w="50" w:type="dxa"/>
              <w:left w:w="100" w:type="dxa"/>
            </w:tcMar>
            <w:vAlign w:val="center"/>
          </w:tcPr>
          <w:p w14:paraId="557E48C1">
            <w:pPr>
              <w:spacing w:after="0"/>
              <w:ind w:left="135"/>
              <w:rPr>
                <w:lang w:val="ru-RU"/>
              </w:rPr>
            </w:pPr>
            <w:r>
              <w:rPr>
                <w:rFonts w:ascii="Times New Roman" w:hAnsi="Times New Roman"/>
                <w:color w:val="000000"/>
                <w:sz w:val="24"/>
                <w:lang w:val="ru-RU"/>
              </w:rPr>
              <w:t>Родная страна и страны изучаемого языка. Города и столица страны изучаемого языка</w:t>
            </w:r>
          </w:p>
        </w:tc>
        <w:tc>
          <w:tcPr>
            <w:tcW w:w="865" w:type="dxa"/>
            <w:tcMar>
              <w:top w:w="50" w:type="dxa"/>
              <w:left w:w="100" w:type="dxa"/>
            </w:tcMar>
            <w:vAlign w:val="center"/>
          </w:tcPr>
          <w:p w14:paraId="68B9E68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3ECDE81E">
            <w:pPr>
              <w:spacing w:after="0"/>
              <w:ind w:left="135"/>
              <w:jc w:val="center"/>
            </w:pPr>
          </w:p>
        </w:tc>
        <w:tc>
          <w:tcPr>
            <w:tcW w:w="1666" w:type="dxa"/>
            <w:tcMar>
              <w:top w:w="50" w:type="dxa"/>
              <w:left w:w="100" w:type="dxa"/>
            </w:tcMar>
            <w:vAlign w:val="center"/>
          </w:tcPr>
          <w:p w14:paraId="7C4E9246">
            <w:pPr>
              <w:spacing w:after="0"/>
              <w:ind w:left="135"/>
              <w:jc w:val="center"/>
            </w:pPr>
          </w:p>
        </w:tc>
        <w:tc>
          <w:tcPr>
            <w:tcW w:w="1186" w:type="dxa"/>
            <w:tcMar>
              <w:top w:w="50" w:type="dxa"/>
              <w:left w:w="100" w:type="dxa"/>
            </w:tcMar>
            <w:vAlign w:val="center"/>
          </w:tcPr>
          <w:p w14:paraId="6D4E7D4A">
            <w:pPr>
              <w:spacing w:after="0"/>
              <w:ind w:left="135"/>
            </w:pPr>
          </w:p>
        </w:tc>
        <w:tc>
          <w:tcPr>
            <w:tcW w:w="2018" w:type="dxa"/>
            <w:tcMar>
              <w:top w:w="50" w:type="dxa"/>
              <w:left w:w="100" w:type="dxa"/>
            </w:tcMar>
            <w:vAlign w:val="center"/>
          </w:tcPr>
          <w:p w14:paraId="77297571">
            <w:pPr>
              <w:spacing w:after="0"/>
              <w:ind w:left="135"/>
            </w:pPr>
          </w:p>
        </w:tc>
      </w:tr>
      <w:tr w14:paraId="7EFAB7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5C587F9E">
            <w:pPr>
              <w:spacing w:after="0"/>
            </w:pPr>
            <w:r>
              <w:rPr>
                <w:rFonts w:ascii="Times New Roman" w:hAnsi="Times New Roman"/>
                <w:color w:val="000000"/>
                <w:sz w:val="24"/>
              </w:rPr>
              <w:t>61</w:t>
            </w:r>
          </w:p>
        </w:tc>
        <w:tc>
          <w:tcPr>
            <w:tcW w:w="2845" w:type="dxa"/>
            <w:tcMar>
              <w:top w:w="50" w:type="dxa"/>
              <w:left w:w="100" w:type="dxa"/>
            </w:tcMar>
            <w:vAlign w:val="center"/>
          </w:tcPr>
          <w:p w14:paraId="4A24B8FF">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Персонажи детских книг</w:t>
            </w:r>
          </w:p>
        </w:tc>
        <w:tc>
          <w:tcPr>
            <w:tcW w:w="865" w:type="dxa"/>
            <w:tcMar>
              <w:top w:w="50" w:type="dxa"/>
              <w:left w:w="100" w:type="dxa"/>
            </w:tcMar>
            <w:vAlign w:val="center"/>
          </w:tcPr>
          <w:p w14:paraId="7DD9FE5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2EFFBC3B">
            <w:pPr>
              <w:spacing w:after="0"/>
              <w:ind w:left="135"/>
              <w:jc w:val="center"/>
            </w:pPr>
          </w:p>
        </w:tc>
        <w:tc>
          <w:tcPr>
            <w:tcW w:w="1666" w:type="dxa"/>
            <w:tcMar>
              <w:top w:w="50" w:type="dxa"/>
              <w:left w:w="100" w:type="dxa"/>
            </w:tcMar>
            <w:vAlign w:val="center"/>
          </w:tcPr>
          <w:p w14:paraId="23E4EEE3">
            <w:pPr>
              <w:spacing w:after="0"/>
              <w:ind w:left="135"/>
              <w:jc w:val="center"/>
            </w:pPr>
          </w:p>
        </w:tc>
        <w:tc>
          <w:tcPr>
            <w:tcW w:w="1186" w:type="dxa"/>
            <w:tcMar>
              <w:top w:w="50" w:type="dxa"/>
              <w:left w:w="100" w:type="dxa"/>
            </w:tcMar>
            <w:vAlign w:val="center"/>
          </w:tcPr>
          <w:p w14:paraId="20AD50EF">
            <w:pPr>
              <w:spacing w:after="0"/>
              <w:ind w:left="135"/>
            </w:pPr>
          </w:p>
        </w:tc>
        <w:tc>
          <w:tcPr>
            <w:tcW w:w="2018" w:type="dxa"/>
            <w:tcMar>
              <w:top w:w="50" w:type="dxa"/>
              <w:left w:w="100" w:type="dxa"/>
            </w:tcMar>
            <w:vAlign w:val="center"/>
          </w:tcPr>
          <w:p w14:paraId="3406ABD4">
            <w:pPr>
              <w:spacing w:after="0"/>
              <w:ind w:left="135"/>
            </w:pPr>
          </w:p>
        </w:tc>
      </w:tr>
      <w:tr w14:paraId="68CBB0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734CB7FF">
            <w:pPr>
              <w:spacing w:after="0"/>
            </w:pPr>
            <w:r>
              <w:rPr>
                <w:rFonts w:ascii="Times New Roman" w:hAnsi="Times New Roman"/>
                <w:color w:val="000000"/>
                <w:sz w:val="24"/>
              </w:rPr>
              <w:t>62</w:t>
            </w:r>
          </w:p>
        </w:tc>
        <w:tc>
          <w:tcPr>
            <w:tcW w:w="2845" w:type="dxa"/>
            <w:tcMar>
              <w:top w:w="50" w:type="dxa"/>
              <w:left w:w="100" w:type="dxa"/>
            </w:tcMar>
            <w:vAlign w:val="center"/>
          </w:tcPr>
          <w:p w14:paraId="613BA8D9">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Новогодние стихи и песни</w:t>
            </w:r>
          </w:p>
        </w:tc>
        <w:tc>
          <w:tcPr>
            <w:tcW w:w="865" w:type="dxa"/>
            <w:tcMar>
              <w:top w:w="50" w:type="dxa"/>
              <w:left w:w="100" w:type="dxa"/>
            </w:tcMar>
            <w:vAlign w:val="center"/>
          </w:tcPr>
          <w:p w14:paraId="48C9665F">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716926AC">
            <w:pPr>
              <w:spacing w:after="0"/>
              <w:ind w:left="135"/>
              <w:jc w:val="center"/>
            </w:pPr>
          </w:p>
        </w:tc>
        <w:tc>
          <w:tcPr>
            <w:tcW w:w="1666" w:type="dxa"/>
            <w:tcMar>
              <w:top w:w="50" w:type="dxa"/>
              <w:left w:w="100" w:type="dxa"/>
            </w:tcMar>
            <w:vAlign w:val="center"/>
          </w:tcPr>
          <w:p w14:paraId="69FD7E5B">
            <w:pPr>
              <w:spacing w:after="0"/>
              <w:ind w:left="135"/>
              <w:jc w:val="center"/>
            </w:pPr>
          </w:p>
        </w:tc>
        <w:tc>
          <w:tcPr>
            <w:tcW w:w="1186" w:type="dxa"/>
            <w:tcMar>
              <w:top w:w="50" w:type="dxa"/>
              <w:left w:w="100" w:type="dxa"/>
            </w:tcMar>
            <w:vAlign w:val="center"/>
          </w:tcPr>
          <w:p w14:paraId="3CE55C39">
            <w:pPr>
              <w:spacing w:after="0"/>
              <w:ind w:left="135"/>
            </w:pPr>
          </w:p>
        </w:tc>
        <w:tc>
          <w:tcPr>
            <w:tcW w:w="2018" w:type="dxa"/>
            <w:tcMar>
              <w:top w:w="50" w:type="dxa"/>
              <w:left w:w="100" w:type="dxa"/>
            </w:tcMar>
            <w:vAlign w:val="center"/>
          </w:tcPr>
          <w:p w14:paraId="460FD784">
            <w:pPr>
              <w:spacing w:after="0"/>
              <w:ind w:left="135"/>
            </w:pPr>
          </w:p>
        </w:tc>
      </w:tr>
      <w:tr w14:paraId="361744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693F1EA0">
            <w:pPr>
              <w:spacing w:after="0"/>
            </w:pPr>
            <w:r>
              <w:rPr>
                <w:rFonts w:ascii="Times New Roman" w:hAnsi="Times New Roman"/>
                <w:color w:val="000000"/>
                <w:sz w:val="24"/>
              </w:rPr>
              <w:t>63</w:t>
            </w:r>
          </w:p>
        </w:tc>
        <w:tc>
          <w:tcPr>
            <w:tcW w:w="2845" w:type="dxa"/>
            <w:tcMar>
              <w:top w:w="50" w:type="dxa"/>
              <w:left w:w="100" w:type="dxa"/>
            </w:tcMar>
            <w:vAlign w:val="center"/>
          </w:tcPr>
          <w:p w14:paraId="3586D131">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Произведения детского фольклора</w:t>
            </w:r>
          </w:p>
        </w:tc>
        <w:tc>
          <w:tcPr>
            <w:tcW w:w="865" w:type="dxa"/>
            <w:tcMar>
              <w:top w:w="50" w:type="dxa"/>
              <w:left w:w="100" w:type="dxa"/>
            </w:tcMar>
            <w:vAlign w:val="center"/>
          </w:tcPr>
          <w:p w14:paraId="10142251">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6F7524E9">
            <w:pPr>
              <w:spacing w:after="0"/>
              <w:ind w:left="135"/>
              <w:jc w:val="center"/>
            </w:pPr>
          </w:p>
        </w:tc>
        <w:tc>
          <w:tcPr>
            <w:tcW w:w="1666" w:type="dxa"/>
            <w:tcMar>
              <w:top w:w="50" w:type="dxa"/>
              <w:left w:w="100" w:type="dxa"/>
            </w:tcMar>
            <w:vAlign w:val="center"/>
          </w:tcPr>
          <w:p w14:paraId="7C15F447">
            <w:pPr>
              <w:spacing w:after="0"/>
              <w:ind w:left="135"/>
              <w:jc w:val="center"/>
            </w:pPr>
          </w:p>
        </w:tc>
        <w:tc>
          <w:tcPr>
            <w:tcW w:w="1186" w:type="dxa"/>
            <w:tcMar>
              <w:top w:w="50" w:type="dxa"/>
              <w:left w:w="100" w:type="dxa"/>
            </w:tcMar>
            <w:vAlign w:val="center"/>
          </w:tcPr>
          <w:p w14:paraId="71494EE3">
            <w:pPr>
              <w:spacing w:after="0"/>
              <w:ind w:left="135"/>
            </w:pPr>
          </w:p>
        </w:tc>
        <w:tc>
          <w:tcPr>
            <w:tcW w:w="2018" w:type="dxa"/>
            <w:tcMar>
              <w:top w:w="50" w:type="dxa"/>
              <w:left w:w="100" w:type="dxa"/>
            </w:tcMar>
            <w:vAlign w:val="center"/>
          </w:tcPr>
          <w:p w14:paraId="2464477D">
            <w:pPr>
              <w:spacing w:after="0"/>
              <w:ind w:left="135"/>
            </w:pPr>
          </w:p>
        </w:tc>
      </w:tr>
      <w:tr w14:paraId="1AAA62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35BDF7FF">
            <w:pPr>
              <w:spacing w:after="0"/>
            </w:pPr>
            <w:r>
              <w:rPr>
                <w:rFonts w:ascii="Times New Roman" w:hAnsi="Times New Roman"/>
                <w:color w:val="000000"/>
                <w:sz w:val="24"/>
              </w:rPr>
              <w:t>64</w:t>
            </w:r>
          </w:p>
        </w:tc>
        <w:tc>
          <w:tcPr>
            <w:tcW w:w="2845" w:type="dxa"/>
            <w:tcMar>
              <w:top w:w="50" w:type="dxa"/>
              <w:left w:w="100" w:type="dxa"/>
            </w:tcMar>
            <w:vAlign w:val="center"/>
          </w:tcPr>
          <w:p w14:paraId="53DFCEEC">
            <w:pPr>
              <w:spacing w:after="0"/>
              <w:ind w:left="135"/>
              <w:rPr>
                <w:lang w:val="ru-RU"/>
              </w:rPr>
            </w:pPr>
            <w:r>
              <w:rPr>
                <w:rFonts w:ascii="Times New Roman" w:hAnsi="Times New Roman"/>
                <w:color w:val="000000"/>
                <w:sz w:val="24"/>
                <w:lang w:val="ru-RU"/>
              </w:rPr>
              <w:t>Родная страна и страны изучаемого языка. Праздники. Новый год в России и Германии</w:t>
            </w:r>
          </w:p>
        </w:tc>
        <w:tc>
          <w:tcPr>
            <w:tcW w:w="865" w:type="dxa"/>
            <w:tcMar>
              <w:top w:w="50" w:type="dxa"/>
              <w:left w:w="100" w:type="dxa"/>
            </w:tcMar>
            <w:vAlign w:val="center"/>
          </w:tcPr>
          <w:p w14:paraId="4C12130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6C7168A2">
            <w:pPr>
              <w:spacing w:after="0"/>
              <w:ind w:left="135"/>
              <w:jc w:val="center"/>
            </w:pPr>
          </w:p>
        </w:tc>
        <w:tc>
          <w:tcPr>
            <w:tcW w:w="1666" w:type="dxa"/>
            <w:tcMar>
              <w:top w:w="50" w:type="dxa"/>
              <w:left w:w="100" w:type="dxa"/>
            </w:tcMar>
            <w:vAlign w:val="center"/>
          </w:tcPr>
          <w:p w14:paraId="55C7EE4F">
            <w:pPr>
              <w:spacing w:after="0"/>
              <w:ind w:left="135"/>
              <w:jc w:val="center"/>
            </w:pPr>
          </w:p>
        </w:tc>
        <w:tc>
          <w:tcPr>
            <w:tcW w:w="1186" w:type="dxa"/>
            <w:tcMar>
              <w:top w:w="50" w:type="dxa"/>
              <w:left w:w="100" w:type="dxa"/>
            </w:tcMar>
            <w:vAlign w:val="center"/>
          </w:tcPr>
          <w:p w14:paraId="720E366C">
            <w:pPr>
              <w:spacing w:after="0"/>
              <w:ind w:left="135"/>
            </w:pPr>
          </w:p>
        </w:tc>
        <w:tc>
          <w:tcPr>
            <w:tcW w:w="2018" w:type="dxa"/>
            <w:tcMar>
              <w:top w:w="50" w:type="dxa"/>
              <w:left w:w="100" w:type="dxa"/>
            </w:tcMar>
            <w:vAlign w:val="center"/>
          </w:tcPr>
          <w:p w14:paraId="264AB264">
            <w:pPr>
              <w:spacing w:after="0"/>
              <w:ind w:left="135"/>
            </w:pPr>
          </w:p>
        </w:tc>
      </w:tr>
      <w:tr w14:paraId="423598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1585F707">
            <w:pPr>
              <w:spacing w:after="0"/>
            </w:pPr>
            <w:r>
              <w:rPr>
                <w:rFonts w:ascii="Times New Roman" w:hAnsi="Times New Roman"/>
                <w:color w:val="000000"/>
                <w:sz w:val="24"/>
              </w:rPr>
              <w:t>65</w:t>
            </w:r>
          </w:p>
        </w:tc>
        <w:tc>
          <w:tcPr>
            <w:tcW w:w="2845" w:type="dxa"/>
            <w:tcMar>
              <w:top w:w="50" w:type="dxa"/>
              <w:left w:w="100" w:type="dxa"/>
            </w:tcMar>
            <w:vAlign w:val="center"/>
          </w:tcPr>
          <w:p w14:paraId="4F62795F">
            <w:pPr>
              <w:spacing w:after="0"/>
              <w:ind w:left="135"/>
              <w:rPr>
                <w:lang w:val="ru-RU"/>
              </w:rPr>
            </w:pPr>
            <w:r>
              <w:rPr>
                <w:rFonts w:ascii="Times New Roman" w:hAnsi="Times New Roman"/>
                <w:color w:val="000000"/>
                <w:sz w:val="24"/>
                <w:lang w:val="ru-RU"/>
              </w:rPr>
              <w:t>Родная страна и страны изучаемого языка. Праздники. Рождество в России и Германии</w:t>
            </w:r>
          </w:p>
        </w:tc>
        <w:tc>
          <w:tcPr>
            <w:tcW w:w="865" w:type="dxa"/>
            <w:tcMar>
              <w:top w:w="50" w:type="dxa"/>
              <w:left w:w="100" w:type="dxa"/>
            </w:tcMar>
            <w:vAlign w:val="center"/>
          </w:tcPr>
          <w:p w14:paraId="0FD7035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0" w:type="dxa"/>
            <w:tcMar>
              <w:top w:w="50" w:type="dxa"/>
              <w:left w:w="100" w:type="dxa"/>
            </w:tcMar>
            <w:vAlign w:val="center"/>
          </w:tcPr>
          <w:p w14:paraId="46A7BB34">
            <w:pPr>
              <w:spacing w:after="0"/>
              <w:ind w:left="135"/>
              <w:jc w:val="center"/>
            </w:pPr>
          </w:p>
        </w:tc>
        <w:tc>
          <w:tcPr>
            <w:tcW w:w="1666" w:type="dxa"/>
            <w:tcMar>
              <w:top w:w="50" w:type="dxa"/>
              <w:left w:w="100" w:type="dxa"/>
            </w:tcMar>
            <w:vAlign w:val="center"/>
          </w:tcPr>
          <w:p w14:paraId="2BC5A63D">
            <w:pPr>
              <w:spacing w:after="0"/>
              <w:ind w:left="135"/>
              <w:jc w:val="center"/>
            </w:pPr>
          </w:p>
        </w:tc>
        <w:tc>
          <w:tcPr>
            <w:tcW w:w="1186" w:type="dxa"/>
            <w:tcMar>
              <w:top w:w="50" w:type="dxa"/>
              <w:left w:w="100" w:type="dxa"/>
            </w:tcMar>
            <w:vAlign w:val="center"/>
          </w:tcPr>
          <w:p w14:paraId="58873EA9">
            <w:pPr>
              <w:spacing w:after="0"/>
              <w:ind w:left="135"/>
            </w:pPr>
          </w:p>
        </w:tc>
        <w:tc>
          <w:tcPr>
            <w:tcW w:w="2018" w:type="dxa"/>
            <w:tcMar>
              <w:top w:w="50" w:type="dxa"/>
              <w:left w:w="100" w:type="dxa"/>
            </w:tcMar>
            <w:vAlign w:val="center"/>
          </w:tcPr>
          <w:p w14:paraId="577BC4B1">
            <w:pPr>
              <w:spacing w:after="0"/>
              <w:ind w:left="135"/>
            </w:pPr>
          </w:p>
        </w:tc>
      </w:tr>
      <w:tr w14:paraId="7ADDE3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1D21F383">
            <w:pPr>
              <w:spacing w:after="0"/>
            </w:pPr>
            <w:r>
              <w:rPr>
                <w:rFonts w:ascii="Times New Roman" w:hAnsi="Times New Roman"/>
                <w:color w:val="000000"/>
                <w:sz w:val="24"/>
              </w:rPr>
              <w:t>66</w:t>
            </w:r>
          </w:p>
        </w:tc>
        <w:tc>
          <w:tcPr>
            <w:tcW w:w="2845" w:type="dxa"/>
            <w:tcMar>
              <w:top w:w="50" w:type="dxa"/>
              <w:left w:w="100" w:type="dxa"/>
            </w:tcMar>
            <w:vAlign w:val="center"/>
          </w:tcPr>
          <w:p w14:paraId="3A879B04">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Написание новогодней открытки</w:t>
            </w:r>
          </w:p>
        </w:tc>
        <w:tc>
          <w:tcPr>
            <w:tcW w:w="865" w:type="dxa"/>
            <w:tcMar>
              <w:top w:w="50" w:type="dxa"/>
              <w:left w:w="100" w:type="dxa"/>
            </w:tcMar>
            <w:vAlign w:val="center"/>
          </w:tcPr>
          <w:p w14:paraId="7F52CBA8">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265BD8C1">
            <w:pPr>
              <w:spacing w:after="0"/>
              <w:ind w:left="135"/>
              <w:jc w:val="center"/>
            </w:pPr>
          </w:p>
        </w:tc>
        <w:tc>
          <w:tcPr>
            <w:tcW w:w="1666" w:type="dxa"/>
            <w:tcMar>
              <w:top w:w="50" w:type="dxa"/>
              <w:left w:w="100" w:type="dxa"/>
            </w:tcMar>
            <w:vAlign w:val="center"/>
          </w:tcPr>
          <w:p w14:paraId="2C972D2B">
            <w:pPr>
              <w:spacing w:after="0"/>
              <w:ind w:left="135"/>
              <w:jc w:val="center"/>
            </w:pPr>
          </w:p>
        </w:tc>
        <w:tc>
          <w:tcPr>
            <w:tcW w:w="1186" w:type="dxa"/>
            <w:tcMar>
              <w:top w:w="50" w:type="dxa"/>
              <w:left w:w="100" w:type="dxa"/>
            </w:tcMar>
            <w:vAlign w:val="center"/>
          </w:tcPr>
          <w:p w14:paraId="3EACA848">
            <w:pPr>
              <w:spacing w:after="0"/>
              <w:ind w:left="135"/>
            </w:pPr>
          </w:p>
        </w:tc>
        <w:tc>
          <w:tcPr>
            <w:tcW w:w="2018" w:type="dxa"/>
            <w:tcMar>
              <w:top w:w="50" w:type="dxa"/>
              <w:left w:w="100" w:type="dxa"/>
            </w:tcMar>
            <w:vAlign w:val="center"/>
          </w:tcPr>
          <w:p w14:paraId="00C0ADF3">
            <w:pPr>
              <w:spacing w:after="0"/>
              <w:ind w:left="135"/>
            </w:pPr>
          </w:p>
        </w:tc>
      </w:tr>
      <w:tr w14:paraId="4669D4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2D7E9C40">
            <w:pPr>
              <w:spacing w:after="0"/>
            </w:pPr>
            <w:r>
              <w:rPr>
                <w:rFonts w:ascii="Times New Roman" w:hAnsi="Times New Roman"/>
                <w:color w:val="000000"/>
                <w:sz w:val="24"/>
              </w:rPr>
              <w:t>67</w:t>
            </w:r>
          </w:p>
        </w:tc>
        <w:tc>
          <w:tcPr>
            <w:tcW w:w="2845" w:type="dxa"/>
            <w:tcMar>
              <w:top w:w="50" w:type="dxa"/>
              <w:left w:w="100" w:type="dxa"/>
            </w:tcMar>
            <w:vAlign w:val="center"/>
          </w:tcPr>
          <w:p w14:paraId="6D3D0077">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Обобщение по теме</w:t>
            </w:r>
          </w:p>
        </w:tc>
        <w:tc>
          <w:tcPr>
            <w:tcW w:w="865" w:type="dxa"/>
            <w:tcMar>
              <w:top w:w="50" w:type="dxa"/>
              <w:left w:w="100" w:type="dxa"/>
            </w:tcMar>
            <w:vAlign w:val="center"/>
          </w:tcPr>
          <w:p w14:paraId="5847BE6E">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53615CB3">
            <w:pPr>
              <w:spacing w:after="0"/>
              <w:ind w:left="135"/>
              <w:jc w:val="center"/>
            </w:pPr>
          </w:p>
        </w:tc>
        <w:tc>
          <w:tcPr>
            <w:tcW w:w="1666" w:type="dxa"/>
            <w:tcMar>
              <w:top w:w="50" w:type="dxa"/>
              <w:left w:w="100" w:type="dxa"/>
            </w:tcMar>
            <w:vAlign w:val="center"/>
          </w:tcPr>
          <w:p w14:paraId="592E1797">
            <w:pPr>
              <w:spacing w:after="0"/>
              <w:ind w:left="135"/>
              <w:jc w:val="center"/>
              <w:rPr>
                <w:lang w:val="ru-RU"/>
              </w:rPr>
            </w:pPr>
            <w:r>
              <w:rPr>
                <w:lang w:val="ru-RU"/>
              </w:rPr>
              <w:t>1</w:t>
            </w:r>
          </w:p>
        </w:tc>
        <w:tc>
          <w:tcPr>
            <w:tcW w:w="1186" w:type="dxa"/>
            <w:tcMar>
              <w:top w:w="50" w:type="dxa"/>
              <w:left w:w="100" w:type="dxa"/>
            </w:tcMar>
            <w:vAlign w:val="center"/>
          </w:tcPr>
          <w:p w14:paraId="584BF085">
            <w:pPr>
              <w:spacing w:after="0"/>
              <w:ind w:left="135"/>
            </w:pPr>
          </w:p>
        </w:tc>
        <w:tc>
          <w:tcPr>
            <w:tcW w:w="2018" w:type="dxa"/>
            <w:tcMar>
              <w:top w:w="50" w:type="dxa"/>
              <w:left w:w="100" w:type="dxa"/>
            </w:tcMar>
            <w:vAlign w:val="center"/>
          </w:tcPr>
          <w:p w14:paraId="7456F109">
            <w:pPr>
              <w:spacing w:after="0"/>
              <w:ind w:left="135"/>
            </w:pPr>
          </w:p>
        </w:tc>
      </w:tr>
      <w:tr w14:paraId="4C240B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98" w:type="dxa"/>
            <w:tcMar>
              <w:top w:w="50" w:type="dxa"/>
              <w:left w:w="100" w:type="dxa"/>
            </w:tcMar>
            <w:vAlign w:val="center"/>
          </w:tcPr>
          <w:p w14:paraId="6509A0BD">
            <w:pPr>
              <w:spacing w:after="0"/>
            </w:pPr>
            <w:r>
              <w:rPr>
                <w:rFonts w:ascii="Times New Roman" w:hAnsi="Times New Roman"/>
                <w:color w:val="000000"/>
                <w:sz w:val="24"/>
              </w:rPr>
              <w:t>68</w:t>
            </w:r>
          </w:p>
        </w:tc>
        <w:tc>
          <w:tcPr>
            <w:tcW w:w="2845" w:type="dxa"/>
            <w:tcMar>
              <w:top w:w="50" w:type="dxa"/>
              <w:left w:w="100" w:type="dxa"/>
            </w:tcMar>
            <w:vAlign w:val="center"/>
          </w:tcPr>
          <w:p w14:paraId="3D6870FD">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Контроль по теме</w:t>
            </w:r>
          </w:p>
        </w:tc>
        <w:tc>
          <w:tcPr>
            <w:tcW w:w="865" w:type="dxa"/>
            <w:tcMar>
              <w:top w:w="50" w:type="dxa"/>
              <w:left w:w="100" w:type="dxa"/>
            </w:tcMar>
            <w:vAlign w:val="center"/>
          </w:tcPr>
          <w:p w14:paraId="6AC37D30">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14:paraId="68A68E20">
            <w:pPr>
              <w:spacing w:after="0"/>
              <w:ind w:left="135"/>
              <w:jc w:val="center"/>
            </w:pPr>
            <w:r>
              <w:rPr>
                <w:rFonts w:ascii="Times New Roman" w:hAnsi="Times New Roman"/>
                <w:color w:val="000000"/>
                <w:sz w:val="24"/>
              </w:rPr>
              <w:t xml:space="preserve"> 1 </w:t>
            </w:r>
          </w:p>
        </w:tc>
        <w:tc>
          <w:tcPr>
            <w:tcW w:w="1666" w:type="dxa"/>
            <w:tcMar>
              <w:top w:w="50" w:type="dxa"/>
              <w:left w:w="100" w:type="dxa"/>
            </w:tcMar>
            <w:vAlign w:val="center"/>
          </w:tcPr>
          <w:p w14:paraId="58A74CD9">
            <w:pPr>
              <w:spacing w:after="0"/>
              <w:ind w:left="135"/>
              <w:jc w:val="center"/>
            </w:pPr>
          </w:p>
        </w:tc>
        <w:tc>
          <w:tcPr>
            <w:tcW w:w="1186" w:type="dxa"/>
            <w:tcMar>
              <w:top w:w="50" w:type="dxa"/>
              <w:left w:w="100" w:type="dxa"/>
            </w:tcMar>
            <w:vAlign w:val="center"/>
          </w:tcPr>
          <w:p w14:paraId="253BF7E7">
            <w:pPr>
              <w:spacing w:after="0"/>
              <w:ind w:left="135"/>
            </w:pPr>
          </w:p>
        </w:tc>
        <w:tc>
          <w:tcPr>
            <w:tcW w:w="2018" w:type="dxa"/>
            <w:tcMar>
              <w:top w:w="50" w:type="dxa"/>
              <w:left w:w="100" w:type="dxa"/>
            </w:tcMar>
            <w:vAlign w:val="center"/>
          </w:tcPr>
          <w:p w14:paraId="08A20EF2">
            <w:pPr>
              <w:spacing w:after="0"/>
              <w:ind w:left="135"/>
            </w:pPr>
          </w:p>
        </w:tc>
      </w:tr>
      <w:tr w14:paraId="56EC9D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DEBE976">
            <w:pPr>
              <w:spacing w:after="0"/>
              <w:ind w:left="135"/>
              <w:rPr>
                <w:lang w:val="ru-RU"/>
              </w:rPr>
            </w:pPr>
            <w:r>
              <w:rPr>
                <w:rFonts w:ascii="Times New Roman" w:hAnsi="Times New Roman"/>
                <w:color w:val="000000"/>
                <w:sz w:val="24"/>
                <w:lang w:val="ru-RU"/>
              </w:rPr>
              <w:t>ОБЩЕЕ КОЛИЧЕСТВО ЧАСОВ ПО ПРОГРАММЕ</w:t>
            </w:r>
          </w:p>
        </w:tc>
        <w:tc>
          <w:tcPr>
            <w:tcW w:w="1360" w:type="dxa"/>
            <w:tcMar>
              <w:top w:w="50" w:type="dxa"/>
              <w:left w:w="100" w:type="dxa"/>
            </w:tcMar>
            <w:vAlign w:val="center"/>
          </w:tcPr>
          <w:p w14:paraId="7E68087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0" w:type="dxa"/>
            <w:tcMar>
              <w:top w:w="50" w:type="dxa"/>
              <w:left w:w="100" w:type="dxa"/>
            </w:tcMar>
            <w:vAlign w:val="center"/>
          </w:tcPr>
          <w:p w14:paraId="7819AAB3">
            <w:pPr>
              <w:spacing w:after="0"/>
              <w:ind w:left="135"/>
              <w:jc w:val="center"/>
            </w:pPr>
            <w:r>
              <w:rPr>
                <w:rFonts w:ascii="Times New Roman" w:hAnsi="Times New Roman"/>
                <w:color w:val="000000"/>
                <w:sz w:val="24"/>
              </w:rPr>
              <w:t xml:space="preserve"> 5 </w:t>
            </w:r>
          </w:p>
        </w:tc>
        <w:tc>
          <w:tcPr>
            <w:tcW w:w="1666" w:type="dxa"/>
            <w:tcMar>
              <w:top w:w="50" w:type="dxa"/>
              <w:left w:w="100" w:type="dxa"/>
            </w:tcMar>
            <w:vAlign w:val="center"/>
          </w:tcPr>
          <w:p w14:paraId="0BB67D68">
            <w:pPr>
              <w:spacing w:after="0"/>
              <w:ind w:left="135"/>
              <w:jc w:val="center"/>
            </w:pPr>
            <w:r>
              <w:rPr>
                <w:rFonts w:ascii="Times New Roman" w:hAnsi="Times New Roman"/>
                <w:color w:val="000000"/>
                <w:sz w:val="24"/>
                <w:lang w:val="ru-RU"/>
              </w:rPr>
              <w:t>7</w:t>
            </w:r>
            <w:r>
              <w:rPr>
                <w:rFonts w:ascii="Times New Roman" w:hAnsi="Times New Roman"/>
                <w:color w:val="000000"/>
                <w:sz w:val="24"/>
              </w:rPr>
              <w:t xml:space="preserve"> </w:t>
            </w:r>
          </w:p>
        </w:tc>
        <w:tc>
          <w:tcPr>
            <w:tcW w:w="0" w:type="auto"/>
            <w:gridSpan w:val="2"/>
            <w:tcMar>
              <w:top w:w="50" w:type="dxa"/>
              <w:left w:w="100" w:type="dxa"/>
            </w:tcMar>
            <w:vAlign w:val="center"/>
          </w:tcPr>
          <w:p w14:paraId="72F5B34E"/>
        </w:tc>
      </w:tr>
    </w:tbl>
    <w:p w14:paraId="4E70072A">
      <w:pPr>
        <w:sectPr>
          <w:pgSz w:w="16383" w:h="11906" w:orient="landscape"/>
          <w:pgMar w:top="1134" w:right="850" w:bottom="1134" w:left="1701" w:header="720" w:footer="720" w:gutter="0"/>
          <w:cols w:space="720" w:num="1"/>
        </w:sectPr>
      </w:pPr>
    </w:p>
    <w:p w14:paraId="3ACFA9BB">
      <w:pPr>
        <w:spacing w:after="0"/>
        <w:ind w:left="120"/>
      </w:pPr>
      <w:r>
        <w:rPr>
          <w:rFonts w:ascii="Times New Roman" w:hAnsi="Times New Roman"/>
          <w:b/>
          <w:color w:val="000000"/>
          <w:sz w:val="28"/>
        </w:rPr>
        <w:t xml:space="preserve"> 3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56"/>
        <w:gridCol w:w="4865"/>
        <w:gridCol w:w="1172"/>
        <w:gridCol w:w="1430"/>
        <w:gridCol w:w="1535"/>
        <w:gridCol w:w="1076"/>
        <w:gridCol w:w="1878"/>
      </w:tblGrid>
      <w:tr w14:paraId="1A9238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vMerge w:val="restart"/>
            <w:tcMar>
              <w:top w:w="50" w:type="dxa"/>
              <w:left w:w="100" w:type="dxa"/>
            </w:tcMar>
            <w:vAlign w:val="center"/>
          </w:tcPr>
          <w:p w14:paraId="4BAF2BBF">
            <w:pPr>
              <w:spacing w:after="0"/>
              <w:ind w:left="135"/>
            </w:pPr>
            <w:r>
              <w:rPr>
                <w:rFonts w:ascii="Times New Roman" w:hAnsi="Times New Roman"/>
                <w:b/>
                <w:color w:val="000000"/>
                <w:sz w:val="24"/>
              </w:rPr>
              <w:t xml:space="preserve">№ п/п </w:t>
            </w:r>
          </w:p>
          <w:p w14:paraId="1A2E1CCD">
            <w:pPr>
              <w:spacing w:after="0"/>
              <w:ind w:left="135"/>
            </w:pPr>
          </w:p>
        </w:tc>
        <w:tc>
          <w:tcPr>
            <w:tcW w:w="3960" w:type="dxa"/>
            <w:vMerge w:val="restart"/>
            <w:tcMar>
              <w:top w:w="50" w:type="dxa"/>
              <w:left w:w="100" w:type="dxa"/>
            </w:tcMar>
            <w:vAlign w:val="center"/>
          </w:tcPr>
          <w:p w14:paraId="761392DA">
            <w:pPr>
              <w:spacing w:after="0"/>
              <w:ind w:left="135"/>
            </w:pPr>
            <w:r>
              <w:rPr>
                <w:rFonts w:ascii="Times New Roman" w:hAnsi="Times New Roman"/>
                <w:b/>
                <w:color w:val="000000"/>
                <w:sz w:val="24"/>
              </w:rPr>
              <w:t xml:space="preserve">Тема урока </w:t>
            </w:r>
          </w:p>
          <w:p w14:paraId="67F59FBE">
            <w:pPr>
              <w:spacing w:after="0"/>
              <w:ind w:left="135"/>
            </w:pPr>
          </w:p>
        </w:tc>
        <w:tc>
          <w:tcPr>
            <w:tcW w:w="0" w:type="auto"/>
            <w:gridSpan w:val="3"/>
            <w:tcMar>
              <w:top w:w="50" w:type="dxa"/>
              <w:left w:w="100" w:type="dxa"/>
            </w:tcMar>
            <w:vAlign w:val="center"/>
          </w:tcPr>
          <w:p w14:paraId="54FE2140">
            <w:pPr>
              <w:spacing w:after="0"/>
            </w:pPr>
            <w:r>
              <w:rPr>
                <w:rFonts w:ascii="Times New Roman" w:hAnsi="Times New Roman"/>
                <w:b/>
                <w:color w:val="000000"/>
                <w:sz w:val="24"/>
              </w:rPr>
              <w:t>Количество часов</w:t>
            </w:r>
          </w:p>
        </w:tc>
        <w:tc>
          <w:tcPr>
            <w:tcW w:w="1076" w:type="dxa"/>
            <w:vMerge w:val="restart"/>
            <w:tcMar>
              <w:top w:w="50" w:type="dxa"/>
              <w:left w:w="100" w:type="dxa"/>
            </w:tcMar>
            <w:vAlign w:val="center"/>
          </w:tcPr>
          <w:p w14:paraId="344E7D4D">
            <w:pPr>
              <w:spacing w:after="0"/>
              <w:ind w:left="135"/>
            </w:pPr>
            <w:r>
              <w:rPr>
                <w:rFonts w:ascii="Times New Roman" w:hAnsi="Times New Roman"/>
                <w:b/>
                <w:color w:val="000000"/>
                <w:sz w:val="24"/>
              </w:rPr>
              <w:t xml:space="preserve">Дата изучения </w:t>
            </w:r>
          </w:p>
          <w:p w14:paraId="4229BFC6">
            <w:pPr>
              <w:spacing w:after="0"/>
              <w:ind w:left="135"/>
            </w:pPr>
          </w:p>
        </w:tc>
        <w:tc>
          <w:tcPr>
            <w:tcW w:w="1878" w:type="dxa"/>
            <w:vMerge w:val="restart"/>
            <w:tcMar>
              <w:top w:w="50" w:type="dxa"/>
              <w:left w:w="100" w:type="dxa"/>
            </w:tcMar>
            <w:vAlign w:val="center"/>
          </w:tcPr>
          <w:p w14:paraId="56AEEFBC">
            <w:pPr>
              <w:spacing w:after="0"/>
              <w:ind w:left="135"/>
            </w:pPr>
            <w:r>
              <w:rPr>
                <w:rFonts w:ascii="Times New Roman" w:hAnsi="Times New Roman"/>
                <w:b/>
                <w:color w:val="000000"/>
                <w:sz w:val="24"/>
              </w:rPr>
              <w:t xml:space="preserve">Электронные цифровые образовательные ресурсы </w:t>
            </w:r>
          </w:p>
          <w:p w14:paraId="102FF337">
            <w:pPr>
              <w:spacing w:after="0"/>
              <w:ind w:left="135"/>
            </w:pPr>
          </w:p>
        </w:tc>
      </w:tr>
      <w:tr w14:paraId="0FC2C9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7689D24D"/>
        </w:tc>
        <w:tc>
          <w:tcPr>
            <w:tcW w:w="0" w:type="auto"/>
            <w:vMerge w:val="continue"/>
            <w:tcBorders>
              <w:top w:val="nil"/>
            </w:tcBorders>
            <w:tcMar>
              <w:top w:w="50" w:type="dxa"/>
              <w:left w:w="100" w:type="dxa"/>
            </w:tcMar>
          </w:tcPr>
          <w:p w14:paraId="2055D7D9"/>
        </w:tc>
        <w:tc>
          <w:tcPr>
            <w:tcW w:w="746" w:type="dxa"/>
            <w:tcMar>
              <w:top w:w="50" w:type="dxa"/>
              <w:left w:w="100" w:type="dxa"/>
            </w:tcMar>
            <w:vAlign w:val="center"/>
          </w:tcPr>
          <w:p w14:paraId="18466DAF">
            <w:pPr>
              <w:spacing w:after="0"/>
              <w:ind w:left="135"/>
            </w:pPr>
            <w:r>
              <w:rPr>
                <w:rFonts w:ascii="Times New Roman" w:hAnsi="Times New Roman"/>
                <w:b/>
                <w:color w:val="000000"/>
                <w:sz w:val="24"/>
              </w:rPr>
              <w:t xml:space="preserve">Всего </w:t>
            </w:r>
          </w:p>
          <w:p w14:paraId="60EAA1D9">
            <w:pPr>
              <w:spacing w:after="0"/>
              <w:ind w:left="135"/>
            </w:pPr>
          </w:p>
        </w:tc>
        <w:tc>
          <w:tcPr>
            <w:tcW w:w="1430" w:type="dxa"/>
            <w:tcMar>
              <w:top w:w="50" w:type="dxa"/>
              <w:left w:w="100" w:type="dxa"/>
            </w:tcMar>
            <w:vAlign w:val="center"/>
          </w:tcPr>
          <w:p w14:paraId="244FE26B">
            <w:pPr>
              <w:spacing w:after="0"/>
              <w:ind w:left="135"/>
            </w:pPr>
            <w:r>
              <w:rPr>
                <w:rFonts w:ascii="Times New Roman" w:hAnsi="Times New Roman"/>
                <w:b/>
                <w:color w:val="000000"/>
                <w:sz w:val="24"/>
              </w:rPr>
              <w:t xml:space="preserve">Контрольные работы </w:t>
            </w:r>
          </w:p>
          <w:p w14:paraId="27ADDB85">
            <w:pPr>
              <w:spacing w:after="0"/>
              <w:ind w:left="135"/>
            </w:pPr>
          </w:p>
        </w:tc>
        <w:tc>
          <w:tcPr>
            <w:tcW w:w="1535" w:type="dxa"/>
            <w:tcMar>
              <w:top w:w="50" w:type="dxa"/>
              <w:left w:w="100" w:type="dxa"/>
            </w:tcMar>
            <w:vAlign w:val="center"/>
          </w:tcPr>
          <w:p w14:paraId="53CB3D14">
            <w:pPr>
              <w:spacing w:after="0"/>
              <w:ind w:left="135"/>
            </w:pPr>
            <w:r>
              <w:rPr>
                <w:rFonts w:ascii="Times New Roman" w:hAnsi="Times New Roman"/>
                <w:b/>
                <w:color w:val="000000"/>
                <w:sz w:val="24"/>
              </w:rPr>
              <w:t xml:space="preserve">Практические работы </w:t>
            </w:r>
          </w:p>
          <w:p w14:paraId="36F31836">
            <w:pPr>
              <w:spacing w:after="0"/>
              <w:ind w:left="135"/>
            </w:pPr>
          </w:p>
        </w:tc>
        <w:tc>
          <w:tcPr>
            <w:tcW w:w="0" w:type="auto"/>
            <w:vMerge w:val="continue"/>
            <w:tcBorders>
              <w:top w:val="nil"/>
            </w:tcBorders>
            <w:tcMar>
              <w:top w:w="50" w:type="dxa"/>
              <w:left w:w="100" w:type="dxa"/>
            </w:tcMar>
          </w:tcPr>
          <w:p w14:paraId="26F49155"/>
        </w:tc>
        <w:tc>
          <w:tcPr>
            <w:tcW w:w="0" w:type="auto"/>
            <w:vMerge w:val="continue"/>
            <w:tcBorders>
              <w:top w:val="nil"/>
            </w:tcBorders>
            <w:tcMar>
              <w:top w:w="50" w:type="dxa"/>
              <w:left w:w="100" w:type="dxa"/>
            </w:tcMar>
          </w:tcPr>
          <w:p w14:paraId="0F7828D2"/>
        </w:tc>
      </w:tr>
      <w:tr w14:paraId="090537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ECA1198">
            <w:pPr>
              <w:spacing w:after="0"/>
            </w:pPr>
            <w:r>
              <w:rPr>
                <w:rFonts w:ascii="Times New Roman" w:hAnsi="Times New Roman"/>
                <w:color w:val="000000"/>
                <w:sz w:val="24"/>
              </w:rPr>
              <w:t>1</w:t>
            </w:r>
          </w:p>
        </w:tc>
        <w:tc>
          <w:tcPr>
            <w:tcW w:w="3960" w:type="dxa"/>
            <w:tcMar>
              <w:top w:w="50" w:type="dxa"/>
              <w:left w:w="100" w:type="dxa"/>
            </w:tcMar>
            <w:vAlign w:val="center"/>
          </w:tcPr>
          <w:p w14:paraId="6911D566">
            <w:pPr>
              <w:spacing w:after="0"/>
              <w:ind w:left="135"/>
              <w:rPr>
                <w:lang w:val="ru-RU"/>
              </w:rPr>
            </w:pPr>
            <w:r>
              <w:rPr>
                <w:rFonts w:ascii="Times New Roman" w:hAnsi="Times New Roman"/>
                <w:color w:val="000000"/>
                <w:sz w:val="24"/>
                <w:lang w:val="ru-RU"/>
              </w:rPr>
              <w:t>Мир моего "я". Моя семья (рассказ о своей семье)</w:t>
            </w:r>
          </w:p>
        </w:tc>
        <w:tc>
          <w:tcPr>
            <w:tcW w:w="746" w:type="dxa"/>
            <w:tcMar>
              <w:top w:w="50" w:type="dxa"/>
              <w:left w:w="100" w:type="dxa"/>
            </w:tcMar>
            <w:vAlign w:val="center"/>
          </w:tcPr>
          <w:p w14:paraId="6C349A7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915F2F0">
            <w:pPr>
              <w:spacing w:after="0"/>
              <w:ind w:left="135"/>
              <w:jc w:val="center"/>
            </w:pPr>
          </w:p>
        </w:tc>
        <w:tc>
          <w:tcPr>
            <w:tcW w:w="1535" w:type="dxa"/>
            <w:tcMar>
              <w:top w:w="50" w:type="dxa"/>
              <w:left w:w="100" w:type="dxa"/>
            </w:tcMar>
            <w:vAlign w:val="center"/>
          </w:tcPr>
          <w:p w14:paraId="1A15ADD7">
            <w:pPr>
              <w:spacing w:after="0"/>
              <w:ind w:left="135"/>
              <w:jc w:val="center"/>
            </w:pPr>
          </w:p>
        </w:tc>
        <w:tc>
          <w:tcPr>
            <w:tcW w:w="1076" w:type="dxa"/>
            <w:tcMar>
              <w:top w:w="50" w:type="dxa"/>
              <w:left w:w="100" w:type="dxa"/>
            </w:tcMar>
            <w:vAlign w:val="center"/>
          </w:tcPr>
          <w:p w14:paraId="4CBAE3FA">
            <w:pPr>
              <w:spacing w:after="0"/>
              <w:ind w:left="135"/>
            </w:pPr>
          </w:p>
        </w:tc>
        <w:tc>
          <w:tcPr>
            <w:tcW w:w="1878" w:type="dxa"/>
            <w:tcMar>
              <w:top w:w="50" w:type="dxa"/>
              <w:left w:w="100" w:type="dxa"/>
            </w:tcMar>
            <w:vAlign w:val="center"/>
          </w:tcPr>
          <w:p w14:paraId="38C8C39D">
            <w:pPr>
              <w:spacing w:after="0"/>
              <w:ind w:left="135"/>
            </w:pPr>
          </w:p>
        </w:tc>
      </w:tr>
      <w:tr w14:paraId="372973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81DBF79">
            <w:pPr>
              <w:spacing w:after="0"/>
            </w:pPr>
            <w:r>
              <w:rPr>
                <w:rFonts w:ascii="Times New Roman" w:hAnsi="Times New Roman"/>
                <w:color w:val="000000"/>
                <w:sz w:val="24"/>
              </w:rPr>
              <w:t>2</w:t>
            </w:r>
          </w:p>
        </w:tc>
        <w:tc>
          <w:tcPr>
            <w:tcW w:w="3960" w:type="dxa"/>
            <w:tcMar>
              <w:top w:w="50" w:type="dxa"/>
              <w:left w:w="100" w:type="dxa"/>
            </w:tcMar>
            <w:vAlign w:val="center"/>
          </w:tcPr>
          <w:p w14:paraId="18473EF4">
            <w:pPr>
              <w:spacing w:after="0"/>
              <w:ind w:left="135"/>
              <w:rPr>
                <w:lang w:val="ru-RU"/>
              </w:rPr>
            </w:pPr>
            <w:r>
              <w:rPr>
                <w:rFonts w:ascii="Times New Roman" w:hAnsi="Times New Roman"/>
                <w:color w:val="000000"/>
                <w:sz w:val="24"/>
                <w:lang w:val="ru-RU"/>
              </w:rPr>
              <w:t>Мир моего "я". Моя семья (увлечения)</w:t>
            </w:r>
          </w:p>
        </w:tc>
        <w:tc>
          <w:tcPr>
            <w:tcW w:w="746" w:type="dxa"/>
            <w:tcMar>
              <w:top w:w="50" w:type="dxa"/>
              <w:left w:w="100" w:type="dxa"/>
            </w:tcMar>
            <w:vAlign w:val="center"/>
          </w:tcPr>
          <w:p w14:paraId="0046E0C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A28CB84">
            <w:pPr>
              <w:spacing w:after="0"/>
              <w:ind w:left="135"/>
              <w:jc w:val="center"/>
            </w:pPr>
          </w:p>
        </w:tc>
        <w:tc>
          <w:tcPr>
            <w:tcW w:w="1535" w:type="dxa"/>
            <w:tcMar>
              <w:top w:w="50" w:type="dxa"/>
              <w:left w:w="100" w:type="dxa"/>
            </w:tcMar>
            <w:vAlign w:val="center"/>
          </w:tcPr>
          <w:p w14:paraId="4A144F69">
            <w:pPr>
              <w:spacing w:after="0"/>
              <w:ind w:left="135"/>
              <w:jc w:val="center"/>
            </w:pPr>
          </w:p>
        </w:tc>
        <w:tc>
          <w:tcPr>
            <w:tcW w:w="1076" w:type="dxa"/>
            <w:tcMar>
              <w:top w:w="50" w:type="dxa"/>
              <w:left w:w="100" w:type="dxa"/>
            </w:tcMar>
            <w:vAlign w:val="center"/>
          </w:tcPr>
          <w:p w14:paraId="083749D0">
            <w:pPr>
              <w:spacing w:after="0"/>
              <w:ind w:left="135"/>
            </w:pPr>
          </w:p>
        </w:tc>
        <w:tc>
          <w:tcPr>
            <w:tcW w:w="1878" w:type="dxa"/>
            <w:tcMar>
              <w:top w:w="50" w:type="dxa"/>
              <w:left w:w="100" w:type="dxa"/>
            </w:tcMar>
            <w:vAlign w:val="center"/>
          </w:tcPr>
          <w:p w14:paraId="4C175BCC">
            <w:pPr>
              <w:spacing w:after="0"/>
              <w:ind w:left="135"/>
            </w:pPr>
          </w:p>
        </w:tc>
      </w:tr>
      <w:tr w14:paraId="5E6C41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C41FAC1">
            <w:pPr>
              <w:spacing w:after="0"/>
            </w:pPr>
            <w:r>
              <w:rPr>
                <w:rFonts w:ascii="Times New Roman" w:hAnsi="Times New Roman"/>
                <w:color w:val="000000"/>
                <w:sz w:val="24"/>
              </w:rPr>
              <w:t>3</w:t>
            </w:r>
          </w:p>
        </w:tc>
        <w:tc>
          <w:tcPr>
            <w:tcW w:w="3960" w:type="dxa"/>
            <w:tcMar>
              <w:top w:w="50" w:type="dxa"/>
              <w:left w:w="100" w:type="dxa"/>
            </w:tcMar>
            <w:vAlign w:val="center"/>
          </w:tcPr>
          <w:p w14:paraId="1A3D897E">
            <w:pPr>
              <w:spacing w:after="0"/>
              <w:ind w:left="135"/>
              <w:rPr>
                <w:lang w:val="ru-RU"/>
              </w:rPr>
            </w:pPr>
            <w:r>
              <w:rPr>
                <w:rFonts w:ascii="Times New Roman" w:hAnsi="Times New Roman"/>
                <w:color w:val="000000"/>
                <w:sz w:val="24"/>
                <w:lang w:val="ru-RU"/>
              </w:rPr>
              <w:t>Мир моего "я". Моя семья (мои друзья, соместные занятия)</w:t>
            </w:r>
          </w:p>
        </w:tc>
        <w:tc>
          <w:tcPr>
            <w:tcW w:w="746" w:type="dxa"/>
            <w:tcMar>
              <w:top w:w="50" w:type="dxa"/>
              <w:left w:w="100" w:type="dxa"/>
            </w:tcMar>
            <w:vAlign w:val="center"/>
          </w:tcPr>
          <w:p w14:paraId="45D0764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69562A8D">
            <w:pPr>
              <w:spacing w:after="0"/>
              <w:ind w:left="135"/>
              <w:jc w:val="center"/>
            </w:pPr>
          </w:p>
        </w:tc>
        <w:tc>
          <w:tcPr>
            <w:tcW w:w="1535" w:type="dxa"/>
            <w:tcMar>
              <w:top w:w="50" w:type="dxa"/>
              <w:left w:w="100" w:type="dxa"/>
            </w:tcMar>
            <w:vAlign w:val="center"/>
          </w:tcPr>
          <w:p w14:paraId="29AB5C3C">
            <w:pPr>
              <w:spacing w:after="0"/>
              <w:ind w:left="135"/>
              <w:jc w:val="center"/>
            </w:pPr>
          </w:p>
        </w:tc>
        <w:tc>
          <w:tcPr>
            <w:tcW w:w="1076" w:type="dxa"/>
            <w:tcMar>
              <w:top w:w="50" w:type="dxa"/>
              <w:left w:w="100" w:type="dxa"/>
            </w:tcMar>
            <w:vAlign w:val="center"/>
          </w:tcPr>
          <w:p w14:paraId="2DFE2AB0">
            <w:pPr>
              <w:spacing w:after="0"/>
              <w:ind w:left="135"/>
            </w:pPr>
          </w:p>
        </w:tc>
        <w:tc>
          <w:tcPr>
            <w:tcW w:w="1878" w:type="dxa"/>
            <w:tcMar>
              <w:top w:w="50" w:type="dxa"/>
              <w:left w:w="100" w:type="dxa"/>
            </w:tcMar>
            <w:vAlign w:val="center"/>
          </w:tcPr>
          <w:p w14:paraId="0AB860F5">
            <w:pPr>
              <w:spacing w:after="0"/>
              <w:ind w:left="135"/>
            </w:pPr>
          </w:p>
        </w:tc>
      </w:tr>
      <w:tr w14:paraId="54EA80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A109242">
            <w:pPr>
              <w:spacing w:after="0"/>
            </w:pPr>
            <w:r>
              <w:rPr>
                <w:rFonts w:ascii="Times New Roman" w:hAnsi="Times New Roman"/>
                <w:color w:val="000000"/>
                <w:sz w:val="24"/>
              </w:rPr>
              <w:t>4</w:t>
            </w:r>
          </w:p>
        </w:tc>
        <w:tc>
          <w:tcPr>
            <w:tcW w:w="3960" w:type="dxa"/>
            <w:tcMar>
              <w:top w:w="50" w:type="dxa"/>
              <w:left w:w="100" w:type="dxa"/>
            </w:tcMar>
            <w:vAlign w:val="center"/>
          </w:tcPr>
          <w:p w14:paraId="68C7F5E5">
            <w:pPr>
              <w:spacing w:after="0"/>
              <w:ind w:left="135"/>
              <w:rPr>
                <w:lang w:val="ru-RU"/>
              </w:rPr>
            </w:pPr>
            <w:r>
              <w:rPr>
                <w:rFonts w:ascii="Times New Roman" w:hAnsi="Times New Roman"/>
                <w:color w:val="000000"/>
                <w:sz w:val="24"/>
                <w:lang w:val="ru-RU"/>
              </w:rPr>
              <w:t>Мир моего "я". Моя семья (летние каникулы)</w:t>
            </w:r>
          </w:p>
        </w:tc>
        <w:tc>
          <w:tcPr>
            <w:tcW w:w="746" w:type="dxa"/>
            <w:tcMar>
              <w:top w:w="50" w:type="dxa"/>
              <w:left w:w="100" w:type="dxa"/>
            </w:tcMar>
            <w:vAlign w:val="center"/>
          </w:tcPr>
          <w:p w14:paraId="5A313F3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E52DF79">
            <w:pPr>
              <w:spacing w:after="0"/>
              <w:ind w:left="135"/>
              <w:jc w:val="center"/>
            </w:pPr>
          </w:p>
        </w:tc>
        <w:tc>
          <w:tcPr>
            <w:tcW w:w="1535" w:type="dxa"/>
            <w:tcMar>
              <w:top w:w="50" w:type="dxa"/>
              <w:left w:w="100" w:type="dxa"/>
            </w:tcMar>
            <w:vAlign w:val="center"/>
          </w:tcPr>
          <w:p w14:paraId="3C53EB2A">
            <w:pPr>
              <w:spacing w:after="0"/>
              <w:ind w:left="135"/>
              <w:jc w:val="center"/>
            </w:pPr>
          </w:p>
        </w:tc>
        <w:tc>
          <w:tcPr>
            <w:tcW w:w="1076" w:type="dxa"/>
            <w:tcMar>
              <w:top w:w="50" w:type="dxa"/>
              <w:left w:w="100" w:type="dxa"/>
            </w:tcMar>
            <w:vAlign w:val="center"/>
          </w:tcPr>
          <w:p w14:paraId="7A718BA9">
            <w:pPr>
              <w:spacing w:after="0"/>
              <w:ind w:left="135"/>
            </w:pPr>
          </w:p>
        </w:tc>
        <w:tc>
          <w:tcPr>
            <w:tcW w:w="1878" w:type="dxa"/>
            <w:tcMar>
              <w:top w:w="50" w:type="dxa"/>
              <w:left w:w="100" w:type="dxa"/>
            </w:tcMar>
            <w:vAlign w:val="center"/>
          </w:tcPr>
          <w:p w14:paraId="7107D7B0">
            <w:pPr>
              <w:spacing w:after="0"/>
              <w:ind w:left="135"/>
            </w:pPr>
          </w:p>
        </w:tc>
      </w:tr>
      <w:tr w14:paraId="018F5C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351DC83">
            <w:pPr>
              <w:spacing w:after="0"/>
            </w:pPr>
            <w:r>
              <w:rPr>
                <w:rFonts w:ascii="Times New Roman" w:hAnsi="Times New Roman"/>
                <w:color w:val="000000"/>
                <w:sz w:val="24"/>
              </w:rPr>
              <w:t>5</w:t>
            </w:r>
          </w:p>
        </w:tc>
        <w:tc>
          <w:tcPr>
            <w:tcW w:w="3960" w:type="dxa"/>
            <w:tcMar>
              <w:top w:w="50" w:type="dxa"/>
              <w:left w:w="100" w:type="dxa"/>
            </w:tcMar>
            <w:vAlign w:val="center"/>
          </w:tcPr>
          <w:p w14:paraId="36857824">
            <w:pPr>
              <w:spacing w:after="0"/>
              <w:ind w:left="135"/>
              <w:rPr>
                <w:lang w:val="ru-RU"/>
              </w:rPr>
            </w:pPr>
            <w:r>
              <w:rPr>
                <w:rFonts w:ascii="Times New Roman" w:hAnsi="Times New Roman"/>
                <w:color w:val="000000"/>
                <w:sz w:val="24"/>
                <w:lang w:val="ru-RU"/>
              </w:rPr>
              <w:t>Мир моего "я". Моя семья (семейное фото)</w:t>
            </w:r>
          </w:p>
        </w:tc>
        <w:tc>
          <w:tcPr>
            <w:tcW w:w="746" w:type="dxa"/>
            <w:tcMar>
              <w:top w:w="50" w:type="dxa"/>
              <w:left w:w="100" w:type="dxa"/>
            </w:tcMar>
            <w:vAlign w:val="center"/>
          </w:tcPr>
          <w:p w14:paraId="395EBBC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25735DD">
            <w:pPr>
              <w:spacing w:after="0"/>
              <w:ind w:left="135"/>
              <w:jc w:val="center"/>
            </w:pPr>
          </w:p>
        </w:tc>
        <w:tc>
          <w:tcPr>
            <w:tcW w:w="1535" w:type="dxa"/>
            <w:tcMar>
              <w:top w:w="50" w:type="dxa"/>
              <w:left w:w="100" w:type="dxa"/>
            </w:tcMar>
            <w:vAlign w:val="center"/>
          </w:tcPr>
          <w:p w14:paraId="66BA0DF7">
            <w:pPr>
              <w:spacing w:after="0"/>
              <w:ind w:left="135"/>
              <w:jc w:val="center"/>
            </w:pPr>
          </w:p>
        </w:tc>
        <w:tc>
          <w:tcPr>
            <w:tcW w:w="1076" w:type="dxa"/>
            <w:tcMar>
              <w:top w:w="50" w:type="dxa"/>
              <w:left w:w="100" w:type="dxa"/>
            </w:tcMar>
            <w:vAlign w:val="center"/>
          </w:tcPr>
          <w:p w14:paraId="0AB69CCB">
            <w:pPr>
              <w:spacing w:after="0"/>
              <w:ind w:left="135"/>
            </w:pPr>
          </w:p>
        </w:tc>
        <w:tc>
          <w:tcPr>
            <w:tcW w:w="1878" w:type="dxa"/>
            <w:tcMar>
              <w:top w:w="50" w:type="dxa"/>
              <w:left w:w="100" w:type="dxa"/>
            </w:tcMar>
            <w:vAlign w:val="center"/>
          </w:tcPr>
          <w:p w14:paraId="1AA9DCFC">
            <w:pPr>
              <w:spacing w:after="0"/>
              <w:ind w:left="135"/>
            </w:pPr>
          </w:p>
        </w:tc>
      </w:tr>
      <w:tr w14:paraId="634A36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3E539B6">
            <w:pPr>
              <w:spacing w:after="0"/>
            </w:pPr>
            <w:r>
              <w:rPr>
                <w:rFonts w:ascii="Times New Roman" w:hAnsi="Times New Roman"/>
                <w:color w:val="000000"/>
                <w:sz w:val="24"/>
              </w:rPr>
              <w:t>6</w:t>
            </w:r>
          </w:p>
        </w:tc>
        <w:tc>
          <w:tcPr>
            <w:tcW w:w="3960" w:type="dxa"/>
            <w:tcMar>
              <w:top w:w="50" w:type="dxa"/>
              <w:left w:w="100" w:type="dxa"/>
            </w:tcMar>
            <w:vAlign w:val="center"/>
          </w:tcPr>
          <w:p w14:paraId="3BE3FBC5">
            <w:pPr>
              <w:spacing w:after="0"/>
              <w:ind w:left="135"/>
              <w:rPr>
                <w:lang w:val="ru-RU"/>
              </w:rPr>
            </w:pPr>
            <w:r>
              <w:rPr>
                <w:rFonts w:ascii="Times New Roman" w:hAnsi="Times New Roman"/>
                <w:color w:val="000000"/>
                <w:sz w:val="24"/>
                <w:lang w:val="ru-RU"/>
              </w:rPr>
              <w:t>Мир моего "я". Мой день рождения.</w:t>
            </w:r>
          </w:p>
        </w:tc>
        <w:tc>
          <w:tcPr>
            <w:tcW w:w="746" w:type="dxa"/>
            <w:tcMar>
              <w:top w:w="50" w:type="dxa"/>
              <w:left w:w="100" w:type="dxa"/>
            </w:tcMar>
            <w:vAlign w:val="center"/>
          </w:tcPr>
          <w:p w14:paraId="343E954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5FF2718E">
            <w:pPr>
              <w:spacing w:after="0"/>
              <w:ind w:left="135"/>
              <w:jc w:val="center"/>
            </w:pPr>
          </w:p>
        </w:tc>
        <w:tc>
          <w:tcPr>
            <w:tcW w:w="1535" w:type="dxa"/>
            <w:tcMar>
              <w:top w:w="50" w:type="dxa"/>
              <w:left w:w="100" w:type="dxa"/>
            </w:tcMar>
            <w:vAlign w:val="center"/>
          </w:tcPr>
          <w:p w14:paraId="72FB3278">
            <w:pPr>
              <w:spacing w:after="0"/>
              <w:ind w:left="135"/>
              <w:jc w:val="center"/>
            </w:pPr>
          </w:p>
        </w:tc>
        <w:tc>
          <w:tcPr>
            <w:tcW w:w="1076" w:type="dxa"/>
            <w:tcMar>
              <w:top w:w="50" w:type="dxa"/>
              <w:left w:w="100" w:type="dxa"/>
            </w:tcMar>
            <w:vAlign w:val="center"/>
          </w:tcPr>
          <w:p w14:paraId="29CC164A">
            <w:pPr>
              <w:spacing w:after="0"/>
              <w:ind w:left="135"/>
            </w:pPr>
          </w:p>
        </w:tc>
        <w:tc>
          <w:tcPr>
            <w:tcW w:w="1878" w:type="dxa"/>
            <w:tcMar>
              <w:top w:w="50" w:type="dxa"/>
              <w:left w:w="100" w:type="dxa"/>
            </w:tcMar>
            <w:vAlign w:val="center"/>
          </w:tcPr>
          <w:p w14:paraId="157FCF8E">
            <w:pPr>
              <w:spacing w:after="0"/>
              <w:ind w:left="135"/>
            </w:pPr>
          </w:p>
        </w:tc>
      </w:tr>
      <w:tr w14:paraId="627317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1207E9D">
            <w:pPr>
              <w:spacing w:after="0"/>
            </w:pPr>
            <w:r>
              <w:rPr>
                <w:rFonts w:ascii="Times New Roman" w:hAnsi="Times New Roman"/>
                <w:color w:val="000000"/>
                <w:sz w:val="24"/>
              </w:rPr>
              <w:t>7</w:t>
            </w:r>
          </w:p>
        </w:tc>
        <w:tc>
          <w:tcPr>
            <w:tcW w:w="3960" w:type="dxa"/>
            <w:tcMar>
              <w:top w:w="50" w:type="dxa"/>
              <w:left w:w="100" w:type="dxa"/>
            </w:tcMar>
            <w:vAlign w:val="center"/>
          </w:tcPr>
          <w:p w14:paraId="46A618DD">
            <w:pPr>
              <w:spacing w:after="0"/>
              <w:ind w:left="135"/>
              <w:rPr>
                <w:lang w:val="ru-RU"/>
              </w:rPr>
            </w:pPr>
            <w:r>
              <w:rPr>
                <w:rFonts w:ascii="Times New Roman" w:hAnsi="Times New Roman"/>
                <w:color w:val="000000"/>
                <w:sz w:val="24"/>
                <w:lang w:val="ru-RU"/>
              </w:rPr>
              <w:t>Мир моего "я". Мой день рождения (идеи для подарков)</w:t>
            </w:r>
          </w:p>
        </w:tc>
        <w:tc>
          <w:tcPr>
            <w:tcW w:w="746" w:type="dxa"/>
            <w:tcMar>
              <w:top w:w="50" w:type="dxa"/>
              <w:left w:w="100" w:type="dxa"/>
            </w:tcMar>
            <w:vAlign w:val="center"/>
          </w:tcPr>
          <w:p w14:paraId="6D14A93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CAD1932">
            <w:pPr>
              <w:spacing w:after="0"/>
              <w:ind w:left="135"/>
              <w:jc w:val="center"/>
            </w:pPr>
          </w:p>
        </w:tc>
        <w:tc>
          <w:tcPr>
            <w:tcW w:w="1535" w:type="dxa"/>
            <w:tcMar>
              <w:top w:w="50" w:type="dxa"/>
              <w:left w:w="100" w:type="dxa"/>
            </w:tcMar>
            <w:vAlign w:val="center"/>
          </w:tcPr>
          <w:p w14:paraId="27AC6836">
            <w:pPr>
              <w:spacing w:after="0"/>
              <w:ind w:left="135"/>
              <w:jc w:val="center"/>
            </w:pPr>
          </w:p>
        </w:tc>
        <w:tc>
          <w:tcPr>
            <w:tcW w:w="1076" w:type="dxa"/>
            <w:tcMar>
              <w:top w:w="50" w:type="dxa"/>
              <w:left w:w="100" w:type="dxa"/>
            </w:tcMar>
            <w:vAlign w:val="center"/>
          </w:tcPr>
          <w:p w14:paraId="1C269951">
            <w:pPr>
              <w:spacing w:after="0"/>
              <w:ind w:left="135"/>
            </w:pPr>
          </w:p>
        </w:tc>
        <w:tc>
          <w:tcPr>
            <w:tcW w:w="1878" w:type="dxa"/>
            <w:tcMar>
              <w:top w:w="50" w:type="dxa"/>
              <w:left w:w="100" w:type="dxa"/>
            </w:tcMar>
            <w:vAlign w:val="center"/>
          </w:tcPr>
          <w:p w14:paraId="0FD466A9">
            <w:pPr>
              <w:spacing w:after="0"/>
              <w:ind w:left="135"/>
            </w:pPr>
          </w:p>
        </w:tc>
      </w:tr>
      <w:tr w14:paraId="5168A0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45EDBE5">
            <w:pPr>
              <w:spacing w:after="0"/>
            </w:pPr>
            <w:r>
              <w:rPr>
                <w:rFonts w:ascii="Times New Roman" w:hAnsi="Times New Roman"/>
                <w:color w:val="000000"/>
                <w:sz w:val="24"/>
              </w:rPr>
              <w:t>8</w:t>
            </w:r>
          </w:p>
        </w:tc>
        <w:tc>
          <w:tcPr>
            <w:tcW w:w="3960" w:type="dxa"/>
            <w:tcMar>
              <w:top w:w="50" w:type="dxa"/>
              <w:left w:w="100" w:type="dxa"/>
            </w:tcMar>
            <w:vAlign w:val="center"/>
          </w:tcPr>
          <w:p w14:paraId="7626E0EA">
            <w:pPr>
              <w:spacing w:after="0"/>
              <w:ind w:left="135"/>
              <w:rPr>
                <w:lang w:val="ru-RU"/>
              </w:rPr>
            </w:pPr>
            <w:r>
              <w:rPr>
                <w:rFonts w:ascii="Times New Roman" w:hAnsi="Times New Roman"/>
                <w:color w:val="000000"/>
                <w:sz w:val="24"/>
                <w:lang w:val="ru-RU"/>
              </w:rPr>
              <w:t>Мир моего "я". День рождения моего друга (поздравительная открытка)</w:t>
            </w:r>
          </w:p>
        </w:tc>
        <w:tc>
          <w:tcPr>
            <w:tcW w:w="746" w:type="dxa"/>
            <w:tcMar>
              <w:top w:w="50" w:type="dxa"/>
              <w:left w:w="100" w:type="dxa"/>
            </w:tcMar>
            <w:vAlign w:val="center"/>
          </w:tcPr>
          <w:p w14:paraId="4C8F739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652F23A">
            <w:pPr>
              <w:spacing w:after="0"/>
              <w:ind w:left="135"/>
              <w:jc w:val="center"/>
            </w:pPr>
          </w:p>
        </w:tc>
        <w:tc>
          <w:tcPr>
            <w:tcW w:w="1535" w:type="dxa"/>
            <w:tcMar>
              <w:top w:w="50" w:type="dxa"/>
              <w:left w:w="100" w:type="dxa"/>
            </w:tcMar>
            <w:vAlign w:val="center"/>
          </w:tcPr>
          <w:p w14:paraId="27236AA5">
            <w:pPr>
              <w:spacing w:after="0"/>
              <w:ind w:left="135"/>
              <w:jc w:val="center"/>
            </w:pPr>
          </w:p>
        </w:tc>
        <w:tc>
          <w:tcPr>
            <w:tcW w:w="1076" w:type="dxa"/>
            <w:tcMar>
              <w:top w:w="50" w:type="dxa"/>
              <w:left w:w="100" w:type="dxa"/>
            </w:tcMar>
            <w:vAlign w:val="center"/>
          </w:tcPr>
          <w:p w14:paraId="14BF1209">
            <w:pPr>
              <w:spacing w:after="0"/>
              <w:ind w:left="135"/>
            </w:pPr>
          </w:p>
        </w:tc>
        <w:tc>
          <w:tcPr>
            <w:tcW w:w="1878" w:type="dxa"/>
            <w:tcMar>
              <w:top w:w="50" w:type="dxa"/>
              <w:left w:w="100" w:type="dxa"/>
            </w:tcMar>
            <w:vAlign w:val="center"/>
          </w:tcPr>
          <w:p w14:paraId="0123B1CC">
            <w:pPr>
              <w:spacing w:after="0"/>
              <w:ind w:left="135"/>
            </w:pPr>
          </w:p>
        </w:tc>
      </w:tr>
      <w:tr w14:paraId="1241FF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5DD3E5F">
            <w:pPr>
              <w:spacing w:after="0"/>
            </w:pPr>
            <w:r>
              <w:rPr>
                <w:rFonts w:ascii="Times New Roman" w:hAnsi="Times New Roman"/>
                <w:color w:val="000000"/>
                <w:sz w:val="24"/>
              </w:rPr>
              <w:t>9</w:t>
            </w:r>
          </w:p>
        </w:tc>
        <w:tc>
          <w:tcPr>
            <w:tcW w:w="3960" w:type="dxa"/>
            <w:tcMar>
              <w:top w:w="50" w:type="dxa"/>
              <w:left w:w="100" w:type="dxa"/>
            </w:tcMar>
            <w:vAlign w:val="center"/>
          </w:tcPr>
          <w:p w14:paraId="03AE89FF">
            <w:pPr>
              <w:spacing w:after="0"/>
              <w:ind w:left="135"/>
              <w:rPr>
                <w:lang w:val="ru-RU"/>
              </w:rPr>
            </w:pPr>
            <w:r>
              <w:rPr>
                <w:rFonts w:ascii="Times New Roman" w:hAnsi="Times New Roman"/>
                <w:color w:val="000000"/>
                <w:sz w:val="24"/>
                <w:lang w:val="ru-RU"/>
              </w:rPr>
              <w:t>Мир моего "я". Моя любимая еда</w:t>
            </w:r>
          </w:p>
        </w:tc>
        <w:tc>
          <w:tcPr>
            <w:tcW w:w="746" w:type="dxa"/>
            <w:tcMar>
              <w:top w:w="50" w:type="dxa"/>
              <w:left w:w="100" w:type="dxa"/>
            </w:tcMar>
            <w:vAlign w:val="center"/>
          </w:tcPr>
          <w:p w14:paraId="59F0BA0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31E6A54">
            <w:pPr>
              <w:spacing w:after="0"/>
              <w:ind w:left="135"/>
              <w:jc w:val="center"/>
            </w:pPr>
          </w:p>
        </w:tc>
        <w:tc>
          <w:tcPr>
            <w:tcW w:w="1535" w:type="dxa"/>
            <w:tcMar>
              <w:top w:w="50" w:type="dxa"/>
              <w:left w:w="100" w:type="dxa"/>
            </w:tcMar>
            <w:vAlign w:val="center"/>
          </w:tcPr>
          <w:p w14:paraId="40E1D7AE">
            <w:pPr>
              <w:spacing w:after="0"/>
              <w:ind w:left="135"/>
              <w:jc w:val="center"/>
            </w:pPr>
          </w:p>
        </w:tc>
        <w:tc>
          <w:tcPr>
            <w:tcW w:w="1076" w:type="dxa"/>
            <w:tcMar>
              <w:top w:w="50" w:type="dxa"/>
              <w:left w:w="100" w:type="dxa"/>
            </w:tcMar>
            <w:vAlign w:val="center"/>
          </w:tcPr>
          <w:p w14:paraId="331C0CC6">
            <w:pPr>
              <w:spacing w:after="0"/>
              <w:ind w:left="135"/>
            </w:pPr>
          </w:p>
        </w:tc>
        <w:tc>
          <w:tcPr>
            <w:tcW w:w="1878" w:type="dxa"/>
            <w:tcMar>
              <w:top w:w="50" w:type="dxa"/>
              <w:left w:w="100" w:type="dxa"/>
            </w:tcMar>
            <w:vAlign w:val="center"/>
          </w:tcPr>
          <w:p w14:paraId="5622DB40">
            <w:pPr>
              <w:spacing w:after="0"/>
              <w:ind w:left="135"/>
            </w:pPr>
          </w:p>
        </w:tc>
      </w:tr>
      <w:tr w14:paraId="27B80C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8F34511">
            <w:pPr>
              <w:spacing w:after="0"/>
            </w:pPr>
            <w:r>
              <w:rPr>
                <w:rFonts w:ascii="Times New Roman" w:hAnsi="Times New Roman"/>
                <w:color w:val="000000"/>
                <w:sz w:val="24"/>
              </w:rPr>
              <w:t>10</w:t>
            </w:r>
          </w:p>
        </w:tc>
        <w:tc>
          <w:tcPr>
            <w:tcW w:w="3960" w:type="dxa"/>
            <w:tcMar>
              <w:top w:w="50" w:type="dxa"/>
              <w:left w:w="100" w:type="dxa"/>
            </w:tcMar>
            <w:vAlign w:val="center"/>
          </w:tcPr>
          <w:p w14:paraId="77AD4ACE">
            <w:pPr>
              <w:spacing w:after="0"/>
              <w:ind w:left="135"/>
              <w:rPr>
                <w:lang w:val="ru-RU"/>
              </w:rPr>
            </w:pPr>
            <w:r>
              <w:rPr>
                <w:rFonts w:ascii="Times New Roman" w:hAnsi="Times New Roman"/>
                <w:color w:val="000000"/>
                <w:sz w:val="24"/>
                <w:lang w:val="ru-RU"/>
              </w:rPr>
              <w:t>Мир моего "я" (мой распорядок дня)</w:t>
            </w:r>
          </w:p>
        </w:tc>
        <w:tc>
          <w:tcPr>
            <w:tcW w:w="746" w:type="dxa"/>
            <w:tcMar>
              <w:top w:w="50" w:type="dxa"/>
              <w:left w:w="100" w:type="dxa"/>
            </w:tcMar>
            <w:vAlign w:val="center"/>
          </w:tcPr>
          <w:p w14:paraId="4E1BB26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1798E787">
            <w:pPr>
              <w:spacing w:after="0"/>
              <w:ind w:left="135"/>
              <w:jc w:val="center"/>
            </w:pPr>
          </w:p>
        </w:tc>
        <w:tc>
          <w:tcPr>
            <w:tcW w:w="1535" w:type="dxa"/>
            <w:tcMar>
              <w:top w:w="50" w:type="dxa"/>
              <w:left w:w="100" w:type="dxa"/>
            </w:tcMar>
            <w:vAlign w:val="center"/>
          </w:tcPr>
          <w:p w14:paraId="5FF6D70B">
            <w:pPr>
              <w:spacing w:after="0"/>
              <w:ind w:left="135"/>
              <w:jc w:val="center"/>
            </w:pPr>
          </w:p>
        </w:tc>
        <w:tc>
          <w:tcPr>
            <w:tcW w:w="1076" w:type="dxa"/>
            <w:tcMar>
              <w:top w:w="50" w:type="dxa"/>
              <w:left w:w="100" w:type="dxa"/>
            </w:tcMar>
            <w:vAlign w:val="center"/>
          </w:tcPr>
          <w:p w14:paraId="1BA4B942">
            <w:pPr>
              <w:spacing w:after="0"/>
              <w:ind w:left="135"/>
            </w:pPr>
          </w:p>
        </w:tc>
        <w:tc>
          <w:tcPr>
            <w:tcW w:w="1878" w:type="dxa"/>
            <w:tcMar>
              <w:top w:w="50" w:type="dxa"/>
              <w:left w:w="100" w:type="dxa"/>
            </w:tcMar>
            <w:vAlign w:val="center"/>
          </w:tcPr>
          <w:p w14:paraId="1963E0E9">
            <w:pPr>
              <w:spacing w:after="0"/>
              <w:ind w:left="135"/>
            </w:pPr>
          </w:p>
        </w:tc>
      </w:tr>
      <w:tr w14:paraId="069F17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5AC4A41A">
            <w:pPr>
              <w:spacing w:after="0"/>
            </w:pPr>
            <w:r>
              <w:rPr>
                <w:rFonts w:ascii="Times New Roman" w:hAnsi="Times New Roman"/>
                <w:color w:val="000000"/>
                <w:sz w:val="24"/>
              </w:rPr>
              <w:t>11</w:t>
            </w:r>
          </w:p>
        </w:tc>
        <w:tc>
          <w:tcPr>
            <w:tcW w:w="3960" w:type="dxa"/>
            <w:tcMar>
              <w:top w:w="50" w:type="dxa"/>
              <w:left w:w="100" w:type="dxa"/>
            </w:tcMar>
            <w:vAlign w:val="center"/>
          </w:tcPr>
          <w:p w14:paraId="44D86139">
            <w:pPr>
              <w:spacing w:after="0"/>
              <w:ind w:left="135"/>
              <w:rPr>
                <w:lang w:val="ru-RU"/>
              </w:rPr>
            </w:pPr>
            <w:r>
              <w:rPr>
                <w:rFonts w:ascii="Times New Roman" w:hAnsi="Times New Roman"/>
                <w:color w:val="000000"/>
                <w:sz w:val="24"/>
                <w:lang w:val="ru-RU"/>
              </w:rPr>
              <w:t>"Мир моего "я". Обобщение по теме</w:t>
            </w:r>
          </w:p>
        </w:tc>
        <w:tc>
          <w:tcPr>
            <w:tcW w:w="746" w:type="dxa"/>
            <w:tcMar>
              <w:top w:w="50" w:type="dxa"/>
              <w:left w:w="100" w:type="dxa"/>
            </w:tcMar>
            <w:vAlign w:val="center"/>
          </w:tcPr>
          <w:p w14:paraId="3C16912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8CAC5DA">
            <w:pPr>
              <w:spacing w:after="0"/>
              <w:ind w:left="135"/>
              <w:jc w:val="center"/>
            </w:pPr>
          </w:p>
        </w:tc>
        <w:tc>
          <w:tcPr>
            <w:tcW w:w="1535" w:type="dxa"/>
            <w:tcMar>
              <w:top w:w="50" w:type="dxa"/>
              <w:left w:w="100" w:type="dxa"/>
            </w:tcMar>
            <w:vAlign w:val="center"/>
          </w:tcPr>
          <w:p w14:paraId="261529BE">
            <w:pPr>
              <w:spacing w:after="0"/>
              <w:ind w:left="135"/>
              <w:jc w:val="center"/>
              <w:rPr>
                <w:lang w:val="ru-RU"/>
              </w:rPr>
            </w:pPr>
            <w:r>
              <w:rPr>
                <w:lang w:val="ru-RU"/>
              </w:rPr>
              <w:t>1</w:t>
            </w:r>
          </w:p>
        </w:tc>
        <w:tc>
          <w:tcPr>
            <w:tcW w:w="1076" w:type="dxa"/>
            <w:tcMar>
              <w:top w:w="50" w:type="dxa"/>
              <w:left w:w="100" w:type="dxa"/>
            </w:tcMar>
            <w:vAlign w:val="center"/>
          </w:tcPr>
          <w:p w14:paraId="14EF26EE">
            <w:pPr>
              <w:spacing w:after="0"/>
              <w:ind w:left="135"/>
            </w:pPr>
          </w:p>
        </w:tc>
        <w:tc>
          <w:tcPr>
            <w:tcW w:w="1878" w:type="dxa"/>
            <w:tcMar>
              <w:top w:w="50" w:type="dxa"/>
              <w:left w:w="100" w:type="dxa"/>
            </w:tcMar>
            <w:vAlign w:val="center"/>
          </w:tcPr>
          <w:p w14:paraId="35B54830">
            <w:pPr>
              <w:spacing w:after="0"/>
              <w:ind w:left="135"/>
            </w:pPr>
          </w:p>
        </w:tc>
      </w:tr>
      <w:tr w14:paraId="0FAE47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0462D18">
            <w:pPr>
              <w:spacing w:after="0"/>
            </w:pPr>
            <w:r>
              <w:rPr>
                <w:rFonts w:ascii="Times New Roman" w:hAnsi="Times New Roman"/>
                <w:color w:val="000000"/>
                <w:sz w:val="24"/>
              </w:rPr>
              <w:t>12</w:t>
            </w:r>
          </w:p>
        </w:tc>
        <w:tc>
          <w:tcPr>
            <w:tcW w:w="3960" w:type="dxa"/>
            <w:tcMar>
              <w:top w:w="50" w:type="dxa"/>
              <w:left w:w="100" w:type="dxa"/>
            </w:tcMar>
            <w:vAlign w:val="center"/>
          </w:tcPr>
          <w:p w14:paraId="3F3CB3BB">
            <w:pPr>
              <w:spacing w:after="0"/>
              <w:ind w:left="135"/>
              <w:rPr>
                <w:lang w:val="ru-RU"/>
              </w:rPr>
            </w:pPr>
            <w:r>
              <w:rPr>
                <w:rFonts w:ascii="Times New Roman" w:hAnsi="Times New Roman"/>
                <w:color w:val="000000"/>
                <w:sz w:val="24"/>
                <w:lang w:val="ru-RU"/>
              </w:rPr>
              <w:t>"Мир моего "я". Контроль по теме</w:t>
            </w:r>
          </w:p>
        </w:tc>
        <w:tc>
          <w:tcPr>
            <w:tcW w:w="746" w:type="dxa"/>
            <w:tcMar>
              <w:top w:w="50" w:type="dxa"/>
              <w:left w:w="100" w:type="dxa"/>
            </w:tcMar>
            <w:vAlign w:val="center"/>
          </w:tcPr>
          <w:p w14:paraId="16C7E7C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E1269EC">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73764CE9">
            <w:pPr>
              <w:spacing w:after="0"/>
              <w:ind w:left="135"/>
              <w:jc w:val="center"/>
            </w:pPr>
          </w:p>
        </w:tc>
        <w:tc>
          <w:tcPr>
            <w:tcW w:w="1076" w:type="dxa"/>
            <w:tcMar>
              <w:top w:w="50" w:type="dxa"/>
              <w:left w:w="100" w:type="dxa"/>
            </w:tcMar>
            <w:vAlign w:val="center"/>
          </w:tcPr>
          <w:p w14:paraId="1C71801B">
            <w:pPr>
              <w:spacing w:after="0"/>
              <w:ind w:left="135"/>
            </w:pPr>
          </w:p>
        </w:tc>
        <w:tc>
          <w:tcPr>
            <w:tcW w:w="1878" w:type="dxa"/>
            <w:tcMar>
              <w:top w:w="50" w:type="dxa"/>
              <w:left w:w="100" w:type="dxa"/>
            </w:tcMar>
            <w:vAlign w:val="center"/>
          </w:tcPr>
          <w:p w14:paraId="494C5038">
            <w:pPr>
              <w:spacing w:after="0"/>
              <w:ind w:left="135"/>
            </w:pPr>
          </w:p>
        </w:tc>
      </w:tr>
      <w:tr w14:paraId="55DFD6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C0B9D7B">
            <w:pPr>
              <w:spacing w:after="0"/>
            </w:pPr>
            <w:r>
              <w:rPr>
                <w:rFonts w:ascii="Times New Roman" w:hAnsi="Times New Roman"/>
                <w:color w:val="000000"/>
                <w:sz w:val="24"/>
              </w:rPr>
              <w:t>13</w:t>
            </w:r>
          </w:p>
        </w:tc>
        <w:tc>
          <w:tcPr>
            <w:tcW w:w="3960" w:type="dxa"/>
            <w:tcMar>
              <w:top w:w="50" w:type="dxa"/>
              <w:left w:w="100" w:type="dxa"/>
            </w:tcMar>
            <w:vAlign w:val="center"/>
          </w:tcPr>
          <w:p w14:paraId="54A54DDA">
            <w:pPr>
              <w:spacing w:after="0"/>
              <w:ind w:left="135"/>
              <w:rPr>
                <w:lang w:val="ru-RU"/>
              </w:rPr>
            </w:pPr>
            <w:r>
              <w:rPr>
                <w:rFonts w:ascii="Times New Roman" w:hAnsi="Times New Roman"/>
                <w:color w:val="000000"/>
                <w:sz w:val="24"/>
                <w:lang w:val="ru-RU"/>
              </w:rPr>
              <w:t>Мир моих увлечений. Мои любимые игрушки</w:t>
            </w:r>
          </w:p>
        </w:tc>
        <w:tc>
          <w:tcPr>
            <w:tcW w:w="746" w:type="dxa"/>
            <w:tcMar>
              <w:top w:w="50" w:type="dxa"/>
              <w:left w:w="100" w:type="dxa"/>
            </w:tcMar>
            <w:vAlign w:val="center"/>
          </w:tcPr>
          <w:p w14:paraId="64A879B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E513872">
            <w:pPr>
              <w:spacing w:after="0"/>
              <w:ind w:left="135"/>
              <w:jc w:val="center"/>
            </w:pPr>
          </w:p>
        </w:tc>
        <w:tc>
          <w:tcPr>
            <w:tcW w:w="1535" w:type="dxa"/>
            <w:tcMar>
              <w:top w:w="50" w:type="dxa"/>
              <w:left w:w="100" w:type="dxa"/>
            </w:tcMar>
            <w:vAlign w:val="center"/>
          </w:tcPr>
          <w:p w14:paraId="7CEF2947">
            <w:pPr>
              <w:spacing w:after="0"/>
              <w:ind w:left="135"/>
              <w:jc w:val="center"/>
            </w:pPr>
          </w:p>
        </w:tc>
        <w:tc>
          <w:tcPr>
            <w:tcW w:w="1076" w:type="dxa"/>
            <w:tcMar>
              <w:top w:w="50" w:type="dxa"/>
              <w:left w:w="100" w:type="dxa"/>
            </w:tcMar>
            <w:vAlign w:val="center"/>
          </w:tcPr>
          <w:p w14:paraId="7E0F8E03">
            <w:pPr>
              <w:spacing w:after="0"/>
              <w:ind w:left="135"/>
            </w:pPr>
          </w:p>
        </w:tc>
        <w:tc>
          <w:tcPr>
            <w:tcW w:w="1878" w:type="dxa"/>
            <w:tcMar>
              <w:top w:w="50" w:type="dxa"/>
              <w:left w:w="100" w:type="dxa"/>
            </w:tcMar>
            <w:vAlign w:val="center"/>
          </w:tcPr>
          <w:p w14:paraId="35C807CB">
            <w:pPr>
              <w:spacing w:after="0"/>
              <w:ind w:left="135"/>
            </w:pPr>
          </w:p>
        </w:tc>
      </w:tr>
      <w:tr w14:paraId="12F952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737D1D2">
            <w:pPr>
              <w:spacing w:after="0"/>
            </w:pPr>
            <w:r>
              <w:rPr>
                <w:rFonts w:ascii="Times New Roman" w:hAnsi="Times New Roman"/>
                <w:color w:val="000000"/>
                <w:sz w:val="24"/>
              </w:rPr>
              <w:t>14</w:t>
            </w:r>
          </w:p>
        </w:tc>
        <w:tc>
          <w:tcPr>
            <w:tcW w:w="3960" w:type="dxa"/>
            <w:tcMar>
              <w:top w:w="50" w:type="dxa"/>
              <w:left w:w="100" w:type="dxa"/>
            </w:tcMar>
            <w:vAlign w:val="center"/>
          </w:tcPr>
          <w:p w14:paraId="037927E8">
            <w:pPr>
              <w:spacing w:after="0"/>
              <w:ind w:left="135"/>
              <w:rPr>
                <w:lang w:val="ru-RU"/>
              </w:rPr>
            </w:pPr>
            <w:r>
              <w:rPr>
                <w:rFonts w:ascii="Times New Roman" w:hAnsi="Times New Roman"/>
                <w:color w:val="000000"/>
                <w:sz w:val="24"/>
                <w:lang w:val="ru-RU"/>
              </w:rPr>
              <w:t>Мир моих увлечений. Мои любимые игры</w:t>
            </w:r>
          </w:p>
        </w:tc>
        <w:tc>
          <w:tcPr>
            <w:tcW w:w="746" w:type="dxa"/>
            <w:tcMar>
              <w:top w:w="50" w:type="dxa"/>
              <w:left w:w="100" w:type="dxa"/>
            </w:tcMar>
            <w:vAlign w:val="center"/>
          </w:tcPr>
          <w:p w14:paraId="59FC8EC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8FD40AE">
            <w:pPr>
              <w:spacing w:after="0"/>
              <w:ind w:left="135"/>
              <w:jc w:val="center"/>
            </w:pPr>
          </w:p>
        </w:tc>
        <w:tc>
          <w:tcPr>
            <w:tcW w:w="1535" w:type="dxa"/>
            <w:tcMar>
              <w:top w:w="50" w:type="dxa"/>
              <w:left w:w="100" w:type="dxa"/>
            </w:tcMar>
            <w:vAlign w:val="center"/>
          </w:tcPr>
          <w:p w14:paraId="36A72063">
            <w:pPr>
              <w:spacing w:after="0"/>
              <w:ind w:left="135"/>
              <w:jc w:val="center"/>
            </w:pPr>
          </w:p>
        </w:tc>
        <w:tc>
          <w:tcPr>
            <w:tcW w:w="1076" w:type="dxa"/>
            <w:tcMar>
              <w:top w:w="50" w:type="dxa"/>
              <w:left w:w="100" w:type="dxa"/>
            </w:tcMar>
            <w:vAlign w:val="center"/>
          </w:tcPr>
          <w:p w14:paraId="44925340">
            <w:pPr>
              <w:spacing w:after="0"/>
              <w:ind w:left="135"/>
            </w:pPr>
          </w:p>
        </w:tc>
        <w:tc>
          <w:tcPr>
            <w:tcW w:w="1878" w:type="dxa"/>
            <w:tcMar>
              <w:top w:w="50" w:type="dxa"/>
              <w:left w:w="100" w:type="dxa"/>
            </w:tcMar>
            <w:vAlign w:val="center"/>
          </w:tcPr>
          <w:p w14:paraId="3C909D8F">
            <w:pPr>
              <w:spacing w:after="0"/>
              <w:ind w:left="135"/>
            </w:pPr>
          </w:p>
        </w:tc>
      </w:tr>
      <w:tr w14:paraId="6F193E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1E223F4">
            <w:pPr>
              <w:spacing w:after="0"/>
            </w:pPr>
            <w:r>
              <w:rPr>
                <w:rFonts w:ascii="Times New Roman" w:hAnsi="Times New Roman"/>
                <w:color w:val="000000"/>
                <w:sz w:val="24"/>
              </w:rPr>
              <w:t>15</w:t>
            </w:r>
          </w:p>
        </w:tc>
        <w:tc>
          <w:tcPr>
            <w:tcW w:w="3960" w:type="dxa"/>
            <w:tcMar>
              <w:top w:w="50" w:type="dxa"/>
              <w:left w:w="100" w:type="dxa"/>
            </w:tcMar>
            <w:vAlign w:val="center"/>
          </w:tcPr>
          <w:p w14:paraId="5B8A0ADA">
            <w:pPr>
              <w:spacing w:after="0"/>
              <w:ind w:left="135"/>
              <w:rPr>
                <w:lang w:val="ru-RU"/>
              </w:rPr>
            </w:pPr>
            <w:r>
              <w:rPr>
                <w:rFonts w:ascii="Times New Roman" w:hAnsi="Times New Roman"/>
                <w:color w:val="000000"/>
                <w:sz w:val="24"/>
                <w:lang w:val="ru-RU"/>
              </w:rPr>
              <w:t>Мир моих увлечений. Мой любимый цвет</w:t>
            </w:r>
          </w:p>
        </w:tc>
        <w:tc>
          <w:tcPr>
            <w:tcW w:w="746" w:type="dxa"/>
            <w:tcMar>
              <w:top w:w="50" w:type="dxa"/>
              <w:left w:w="100" w:type="dxa"/>
            </w:tcMar>
            <w:vAlign w:val="center"/>
          </w:tcPr>
          <w:p w14:paraId="59CF246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AB4D178">
            <w:pPr>
              <w:spacing w:after="0"/>
              <w:ind w:left="135"/>
              <w:jc w:val="center"/>
            </w:pPr>
          </w:p>
        </w:tc>
        <w:tc>
          <w:tcPr>
            <w:tcW w:w="1535" w:type="dxa"/>
            <w:tcMar>
              <w:top w:w="50" w:type="dxa"/>
              <w:left w:w="100" w:type="dxa"/>
            </w:tcMar>
            <w:vAlign w:val="center"/>
          </w:tcPr>
          <w:p w14:paraId="05D4D611">
            <w:pPr>
              <w:spacing w:after="0"/>
              <w:ind w:left="135"/>
              <w:jc w:val="center"/>
            </w:pPr>
          </w:p>
        </w:tc>
        <w:tc>
          <w:tcPr>
            <w:tcW w:w="1076" w:type="dxa"/>
            <w:tcMar>
              <w:top w:w="50" w:type="dxa"/>
              <w:left w:w="100" w:type="dxa"/>
            </w:tcMar>
            <w:vAlign w:val="center"/>
          </w:tcPr>
          <w:p w14:paraId="51250C30">
            <w:pPr>
              <w:spacing w:after="0"/>
              <w:ind w:left="135"/>
            </w:pPr>
          </w:p>
        </w:tc>
        <w:tc>
          <w:tcPr>
            <w:tcW w:w="1878" w:type="dxa"/>
            <w:tcMar>
              <w:top w:w="50" w:type="dxa"/>
              <w:left w:w="100" w:type="dxa"/>
            </w:tcMar>
            <w:vAlign w:val="center"/>
          </w:tcPr>
          <w:p w14:paraId="15516841">
            <w:pPr>
              <w:spacing w:after="0"/>
              <w:ind w:left="135"/>
            </w:pPr>
          </w:p>
        </w:tc>
      </w:tr>
      <w:tr w14:paraId="76117B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68A6F33">
            <w:pPr>
              <w:spacing w:after="0"/>
            </w:pPr>
            <w:r>
              <w:rPr>
                <w:rFonts w:ascii="Times New Roman" w:hAnsi="Times New Roman"/>
                <w:color w:val="000000"/>
                <w:sz w:val="24"/>
              </w:rPr>
              <w:t>16</w:t>
            </w:r>
          </w:p>
        </w:tc>
        <w:tc>
          <w:tcPr>
            <w:tcW w:w="3960" w:type="dxa"/>
            <w:tcMar>
              <w:top w:w="50" w:type="dxa"/>
              <w:left w:w="100" w:type="dxa"/>
            </w:tcMar>
            <w:vAlign w:val="center"/>
          </w:tcPr>
          <w:p w14:paraId="77D8CAC5">
            <w:pPr>
              <w:spacing w:after="0"/>
              <w:ind w:left="135"/>
              <w:rPr>
                <w:lang w:val="ru-RU"/>
              </w:rPr>
            </w:pPr>
            <w:r>
              <w:rPr>
                <w:rFonts w:ascii="Times New Roman" w:hAnsi="Times New Roman"/>
                <w:color w:val="000000"/>
                <w:sz w:val="24"/>
                <w:lang w:val="ru-RU"/>
              </w:rPr>
              <w:t>Мир моих увлечений. Мой питомец</w:t>
            </w:r>
          </w:p>
        </w:tc>
        <w:tc>
          <w:tcPr>
            <w:tcW w:w="746" w:type="dxa"/>
            <w:tcMar>
              <w:top w:w="50" w:type="dxa"/>
              <w:left w:w="100" w:type="dxa"/>
            </w:tcMar>
            <w:vAlign w:val="center"/>
          </w:tcPr>
          <w:p w14:paraId="52E7E03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490EF74">
            <w:pPr>
              <w:spacing w:after="0"/>
              <w:ind w:left="135"/>
              <w:jc w:val="center"/>
            </w:pPr>
          </w:p>
        </w:tc>
        <w:tc>
          <w:tcPr>
            <w:tcW w:w="1535" w:type="dxa"/>
            <w:tcMar>
              <w:top w:w="50" w:type="dxa"/>
              <w:left w:w="100" w:type="dxa"/>
            </w:tcMar>
            <w:vAlign w:val="center"/>
          </w:tcPr>
          <w:p w14:paraId="673EF055">
            <w:pPr>
              <w:spacing w:after="0"/>
              <w:ind w:left="135"/>
              <w:jc w:val="center"/>
            </w:pPr>
          </w:p>
        </w:tc>
        <w:tc>
          <w:tcPr>
            <w:tcW w:w="1076" w:type="dxa"/>
            <w:tcMar>
              <w:top w:w="50" w:type="dxa"/>
              <w:left w:w="100" w:type="dxa"/>
            </w:tcMar>
            <w:vAlign w:val="center"/>
          </w:tcPr>
          <w:p w14:paraId="7496D9BF">
            <w:pPr>
              <w:spacing w:after="0"/>
              <w:ind w:left="135"/>
            </w:pPr>
          </w:p>
        </w:tc>
        <w:tc>
          <w:tcPr>
            <w:tcW w:w="1878" w:type="dxa"/>
            <w:tcMar>
              <w:top w:w="50" w:type="dxa"/>
              <w:left w:w="100" w:type="dxa"/>
            </w:tcMar>
            <w:vAlign w:val="center"/>
          </w:tcPr>
          <w:p w14:paraId="5A2C71AA">
            <w:pPr>
              <w:spacing w:after="0"/>
              <w:ind w:left="135"/>
            </w:pPr>
          </w:p>
        </w:tc>
      </w:tr>
      <w:tr w14:paraId="3AB8F2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7BE70B3">
            <w:pPr>
              <w:spacing w:after="0"/>
            </w:pPr>
            <w:r>
              <w:rPr>
                <w:rFonts w:ascii="Times New Roman" w:hAnsi="Times New Roman"/>
                <w:color w:val="000000"/>
                <w:sz w:val="24"/>
              </w:rPr>
              <w:t>17</w:t>
            </w:r>
          </w:p>
        </w:tc>
        <w:tc>
          <w:tcPr>
            <w:tcW w:w="3960" w:type="dxa"/>
            <w:tcMar>
              <w:top w:w="50" w:type="dxa"/>
              <w:left w:w="100" w:type="dxa"/>
            </w:tcMar>
            <w:vAlign w:val="center"/>
          </w:tcPr>
          <w:p w14:paraId="7FF642CA">
            <w:pPr>
              <w:spacing w:after="0"/>
              <w:ind w:left="135"/>
              <w:rPr>
                <w:lang w:val="ru-RU"/>
              </w:rPr>
            </w:pPr>
            <w:r>
              <w:rPr>
                <w:rFonts w:ascii="Times New Roman" w:hAnsi="Times New Roman"/>
                <w:color w:val="000000"/>
                <w:sz w:val="24"/>
                <w:lang w:val="ru-RU"/>
              </w:rPr>
              <w:t>Мир моих увлечений. Мои любимые занятия в каникулы</w:t>
            </w:r>
          </w:p>
        </w:tc>
        <w:tc>
          <w:tcPr>
            <w:tcW w:w="746" w:type="dxa"/>
            <w:tcMar>
              <w:top w:w="50" w:type="dxa"/>
              <w:left w:w="100" w:type="dxa"/>
            </w:tcMar>
            <w:vAlign w:val="center"/>
          </w:tcPr>
          <w:p w14:paraId="256D2F5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68BD6B60">
            <w:pPr>
              <w:spacing w:after="0"/>
              <w:ind w:left="135"/>
              <w:jc w:val="center"/>
            </w:pPr>
          </w:p>
        </w:tc>
        <w:tc>
          <w:tcPr>
            <w:tcW w:w="1535" w:type="dxa"/>
            <w:tcMar>
              <w:top w:w="50" w:type="dxa"/>
              <w:left w:w="100" w:type="dxa"/>
            </w:tcMar>
            <w:vAlign w:val="center"/>
          </w:tcPr>
          <w:p w14:paraId="45CD351D">
            <w:pPr>
              <w:spacing w:after="0"/>
              <w:ind w:left="135"/>
              <w:jc w:val="center"/>
            </w:pPr>
          </w:p>
        </w:tc>
        <w:tc>
          <w:tcPr>
            <w:tcW w:w="1076" w:type="dxa"/>
            <w:tcMar>
              <w:top w:w="50" w:type="dxa"/>
              <w:left w:w="100" w:type="dxa"/>
            </w:tcMar>
            <w:vAlign w:val="center"/>
          </w:tcPr>
          <w:p w14:paraId="6C7B814F">
            <w:pPr>
              <w:spacing w:after="0"/>
              <w:ind w:left="135"/>
            </w:pPr>
          </w:p>
        </w:tc>
        <w:tc>
          <w:tcPr>
            <w:tcW w:w="1878" w:type="dxa"/>
            <w:tcMar>
              <w:top w:w="50" w:type="dxa"/>
              <w:left w:w="100" w:type="dxa"/>
            </w:tcMar>
            <w:vAlign w:val="center"/>
          </w:tcPr>
          <w:p w14:paraId="591CA37E">
            <w:pPr>
              <w:spacing w:after="0"/>
              <w:ind w:left="135"/>
            </w:pPr>
          </w:p>
        </w:tc>
      </w:tr>
      <w:tr w14:paraId="02A81C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44BC230">
            <w:pPr>
              <w:spacing w:after="0"/>
            </w:pPr>
            <w:r>
              <w:rPr>
                <w:rFonts w:ascii="Times New Roman" w:hAnsi="Times New Roman"/>
                <w:color w:val="000000"/>
                <w:sz w:val="24"/>
              </w:rPr>
              <w:t>18</w:t>
            </w:r>
          </w:p>
        </w:tc>
        <w:tc>
          <w:tcPr>
            <w:tcW w:w="3960" w:type="dxa"/>
            <w:tcMar>
              <w:top w:w="50" w:type="dxa"/>
              <w:left w:w="100" w:type="dxa"/>
            </w:tcMar>
            <w:vAlign w:val="center"/>
          </w:tcPr>
          <w:p w14:paraId="49659AB5">
            <w:pPr>
              <w:spacing w:after="0"/>
              <w:ind w:left="135"/>
              <w:rPr>
                <w:lang w:val="ru-RU"/>
              </w:rPr>
            </w:pPr>
            <w:r>
              <w:rPr>
                <w:rFonts w:ascii="Times New Roman" w:hAnsi="Times New Roman"/>
                <w:color w:val="000000"/>
                <w:sz w:val="24"/>
                <w:lang w:val="ru-RU"/>
              </w:rPr>
              <w:t>Мир моих увлечений. Любимые занятия (летом)</w:t>
            </w:r>
          </w:p>
        </w:tc>
        <w:tc>
          <w:tcPr>
            <w:tcW w:w="746" w:type="dxa"/>
            <w:tcMar>
              <w:top w:w="50" w:type="dxa"/>
              <w:left w:w="100" w:type="dxa"/>
            </w:tcMar>
            <w:vAlign w:val="center"/>
          </w:tcPr>
          <w:p w14:paraId="59ECE17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6F92E959">
            <w:pPr>
              <w:spacing w:after="0"/>
              <w:ind w:left="135"/>
              <w:jc w:val="center"/>
            </w:pPr>
          </w:p>
        </w:tc>
        <w:tc>
          <w:tcPr>
            <w:tcW w:w="1535" w:type="dxa"/>
            <w:tcMar>
              <w:top w:w="50" w:type="dxa"/>
              <w:left w:w="100" w:type="dxa"/>
            </w:tcMar>
            <w:vAlign w:val="center"/>
          </w:tcPr>
          <w:p w14:paraId="720EE7FA">
            <w:pPr>
              <w:spacing w:after="0"/>
              <w:ind w:left="135"/>
              <w:jc w:val="center"/>
              <w:rPr>
                <w:lang w:val="ru-RU"/>
              </w:rPr>
            </w:pPr>
            <w:r>
              <w:rPr>
                <w:lang w:val="ru-RU"/>
              </w:rPr>
              <w:t>1</w:t>
            </w:r>
          </w:p>
        </w:tc>
        <w:tc>
          <w:tcPr>
            <w:tcW w:w="1076" w:type="dxa"/>
            <w:tcMar>
              <w:top w:w="50" w:type="dxa"/>
              <w:left w:w="100" w:type="dxa"/>
            </w:tcMar>
            <w:vAlign w:val="center"/>
          </w:tcPr>
          <w:p w14:paraId="40E64A58">
            <w:pPr>
              <w:spacing w:after="0"/>
              <w:ind w:left="135"/>
            </w:pPr>
          </w:p>
        </w:tc>
        <w:tc>
          <w:tcPr>
            <w:tcW w:w="1878" w:type="dxa"/>
            <w:tcMar>
              <w:top w:w="50" w:type="dxa"/>
              <w:left w:w="100" w:type="dxa"/>
            </w:tcMar>
            <w:vAlign w:val="center"/>
          </w:tcPr>
          <w:p w14:paraId="5DBEFACB">
            <w:pPr>
              <w:spacing w:after="0"/>
              <w:ind w:left="135"/>
            </w:pPr>
          </w:p>
        </w:tc>
      </w:tr>
      <w:tr w14:paraId="7FDE41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6473F8A">
            <w:pPr>
              <w:spacing w:after="0"/>
            </w:pPr>
            <w:r>
              <w:rPr>
                <w:rFonts w:ascii="Times New Roman" w:hAnsi="Times New Roman"/>
                <w:color w:val="000000"/>
                <w:sz w:val="24"/>
              </w:rPr>
              <w:t>19</w:t>
            </w:r>
          </w:p>
        </w:tc>
        <w:tc>
          <w:tcPr>
            <w:tcW w:w="3960" w:type="dxa"/>
            <w:tcMar>
              <w:top w:w="50" w:type="dxa"/>
              <w:left w:w="100" w:type="dxa"/>
            </w:tcMar>
            <w:vAlign w:val="center"/>
          </w:tcPr>
          <w:p w14:paraId="765D3732">
            <w:pPr>
              <w:spacing w:after="0"/>
              <w:ind w:left="135"/>
              <w:rPr>
                <w:lang w:val="ru-RU"/>
              </w:rPr>
            </w:pPr>
            <w:r>
              <w:rPr>
                <w:rFonts w:ascii="Times New Roman" w:hAnsi="Times New Roman"/>
                <w:color w:val="000000"/>
                <w:sz w:val="24"/>
                <w:lang w:val="ru-RU"/>
              </w:rPr>
              <w:t>Мир моих увлечений. Любимые занятия (зимой)</w:t>
            </w:r>
          </w:p>
        </w:tc>
        <w:tc>
          <w:tcPr>
            <w:tcW w:w="746" w:type="dxa"/>
            <w:tcMar>
              <w:top w:w="50" w:type="dxa"/>
              <w:left w:w="100" w:type="dxa"/>
            </w:tcMar>
            <w:vAlign w:val="center"/>
          </w:tcPr>
          <w:p w14:paraId="711B747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550A95D">
            <w:pPr>
              <w:spacing w:after="0"/>
              <w:ind w:left="135"/>
              <w:jc w:val="center"/>
            </w:pPr>
          </w:p>
        </w:tc>
        <w:tc>
          <w:tcPr>
            <w:tcW w:w="1535" w:type="dxa"/>
            <w:tcMar>
              <w:top w:w="50" w:type="dxa"/>
              <w:left w:w="100" w:type="dxa"/>
            </w:tcMar>
            <w:vAlign w:val="center"/>
          </w:tcPr>
          <w:p w14:paraId="427E396A">
            <w:pPr>
              <w:spacing w:after="0"/>
              <w:ind w:left="135"/>
              <w:jc w:val="center"/>
            </w:pPr>
          </w:p>
        </w:tc>
        <w:tc>
          <w:tcPr>
            <w:tcW w:w="1076" w:type="dxa"/>
            <w:tcMar>
              <w:top w:w="50" w:type="dxa"/>
              <w:left w:w="100" w:type="dxa"/>
            </w:tcMar>
            <w:vAlign w:val="center"/>
          </w:tcPr>
          <w:p w14:paraId="7F6D6F2C">
            <w:pPr>
              <w:spacing w:after="0"/>
              <w:ind w:left="135"/>
            </w:pPr>
          </w:p>
        </w:tc>
        <w:tc>
          <w:tcPr>
            <w:tcW w:w="1878" w:type="dxa"/>
            <w:tcMar>
              <w:top w:w="50" w:type="dxa"/>
              <w:left w:w="100" w:type="dxa"/>
            </w:tcMar>
            <w:vAlign w:val="center"/>
          </w:tcPr>
          <w:p w14:paraId="244ED8C2">
            <w:pPr>
              <w:spacing w:after="0"/>
              <w:ind w:left="135"/>
            </w:pPr>
          </w:p>
        </w:tc>
      </w:tr>
      <w:tr w14:paraId="168213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C96C455">
            <w:pPr>
              <w:spacing w:after="0"/>
            </w:pPr>
            <w:r>
              <w:rPr>
                <w:rFonts w:ascii="Times New Roman" w:hAnsi="Times New Roman"/>
                <w:color w:val="000000"/>
                <w:sz w:val="24"/>
              </w:rPr>
              <w:t>20</w:t>
            </w:r>
          </w:p>
        </w:tc>
        <w:tc>
          <w:tcPr>
            <w:tcW w:w="3960" w:type="dxa"/>
            <w:tcMar>
              <w:top w:w="50" w:type="dxa"/>
              <w:left w:w="100" w:type="dxa"/>
            </w:tcMar>
            <w:vAlign w:val="center"/>
          </w:tcPr>
          <w:p w14:paraId="0EF6AB8D">
            <w:pPr>
              <w:spacing w:after="0"/>
              <w:ind w:left="135"/>
              <w:rPr>
                <w:lang w:val="ru-RU"/>
              </w:rPr>
            </w:pPr>
            <w:r>
              <w:rPr>
                <w:rFonts w:ascii="Times New Roman" w:hAnsi="Times New Roman"/>
                <w:color w:val="000000"/>
                <w:sz w:val="24"/>
                <w:lang w:val="ru-RU"/>
              </w:rPr>
              <w:t>Мир моих увлечений. Любимые занятия моей семьи в городе</w:t>
            </w:r>
          </w:p>
        </w:tc>
        <w:tc>
          <w:tcPr>
            <w:tcW w:w="746" w:type="dxa"/>
            <w:tcMar>
              <w:top w:w="50" w:type="dxa"/>
              <w:left w:w="100" w:type="dxa"/>
            </w:tcMar>
            <w:vAlign w:val="center"/>
          </w:tcPr>
          <w:p w14:paraId="281FFC5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6E1F7CD3">
            <w:pPr>
              <w:spacing w:after="0"/>
              <w:ind w:left="135"/>
              <w:jc w:val="center"/>
            </w:pPr>
          </w:p>
        </w:tc>
        <w:tc>
          <w:tcPr>
            <w:tcW w:w="1535" w:type="dxa"/>
            <w:tcMar>
              <w:top w:w="50" w:type="dxa"/>
              <w:left w:w="100" w:type="dxa"/>
            </w:tcMar>
            <w:vAlign w:val="center"/>
          </w:tcPr>
          <w:p w14:paraId="49049CD8">
            <w:pPr>
              <w:spacing w:after="0"/>
              <w:ind w:left="135"/>
              <w:jc w:val="center"/>
            </w:pPr>
          </w:p>
        </w:tc>
        <w:tc>
          <w:tcPr>
            <w:tcW w:w="1076" w:type="dxa"/>
            <w:tcMar>
              <w:top w:w="50" w:type="dxa"/>
              <w:left w:w="100" w:type="dxa"/>
            </w:tcMar>
            <w:vAlign w:val="center"/>
          </w:tcPr>
          <w:p w14:paraId="5101DD6A">
            <w:pPr>
              <w:spacing w:after="0"/>
              <w:ind w:left="135"/>
            </w:pPr>
          </w:p>
        </w:tc>
        <w:tc>
          <w:tcPr>
            <w:tcW w:w="1878" w:type="dxa"/>
            <w:tcMar>
              <w:top w:w="50" w:type="dxa"/>
              <w:left w:w="100" w:type="dxa"/>
            </w:tcMar>
            <w:vAlign w:val="center"/>
          </w:tcPr>
          <w:p w14:paraId="4F980845">
            <w:pPr>
              <w:spacing w:after="0"/>
              <w:ind w:left="135"/>
            </w:pPr>
          </w:p>
        </w:tc>
      </w:tr>
      <w:tr w14:paraId="4527A9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744967E">
            <w:pPr>
              <w:spacing w:after="0"/>
            </w:pPr>
            <w:r>
              <w:rPr>
                <w:rFonts w:ascii="Times New Roman" w:hAnsi="Times New Roman"/>
                <w:color w:val="000000"/>
                <w:sz w:val="24"/>
              </w:rPr>
              <w:t>21</w:t>
            </w:r>
          </w:p>
        </w:tc>
        <w:tc>
          <w:tcPr>
            <w:tcW w:w="3960" w:type="dxa"/>
            <w:tcMar>
              <w:top w:w="50" w:type="dxa"/>
              <w:left w:w="100" w:type="dxa"/>
            </w:tcMar>
            <w:vAlign w:val="center"/>
          </w:tcPr>
          <w:p w14:paraId="3D4E163F">
            <w:pPr>
              <w:spacing w:after="0"/>
              <w:ind w:left="135"/>
              <w:rPr>
                <w:lang w:val="ru-RU"/>
              </w:rPr>
            </w:pPr>
            <w:r>
              <w:rPr>
                <w:rFonts w:ascii="Times New Roman" w:hAnsi="Times New Roman"/>
                <w:color w:val="000000"/>
                <w:sz w:val="24"/>
                <w:lang w:val="ru-RU"/>
              </w:rPr>
              <w:t>Мир моих увлечений. Любимые занятия моей семьи в деревне (на даче)</w:t>
            </w:r>
          </w:p>
        </w:tc>
        <w:tc>
          <w:tcPr>
            <w:tcW w:w="746" w:type="dxa"/>
            <w:tcMar>
              <w:top w:w="50" w:type="dxa"/>
              <w:left w:w="100" w:type="dxa"/>
            </w:tcMar>
            <w:vAlign w:val="center"/>
          </w:tcPr>
          <w:p w14:paraId="77B84AB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41875BF">
            <w:pPr>
              <w:spacing w:after="0"/>
              <w:ind w:left="135"/>
              <w:jc w:val="center"/>
            </w:pPr>
          </w:p>
        </w:tc>
        <w:tc>
          <w:tcPr>
            <w:tcW w:w="1535" w:type="dxa"/>
            <w:tcMar>
              <w:top w:w="50" w:type="dxa"/>
              <w:left w:w="100" w:type="dxa"/>
            </w:tcMar>
            <w:vAlign w:val="center"/>
          </w:tcPr>
          <w:p w14:paraId="696A2409">
            <w:pPr>
              <w:spacing w:after="0"/>
              <w:ind w:left="135"/>
              <w:jc w:val="center"/>
            </w:pPr>
          </w:p>
        </w:tc>
        <w:tc>
          <w:tcPr>
            <w:tcW w:w="1076" w:type="dxa"/>
            <w:tcMar>
              <w:top w:w="50" w:type="dxa"/>
              <w:left w:w="100" w:type="dxa"/>
            </w:tcMar>
            <w:vAlign w:val="center"/>
          </w:tcPr>
          <w:p w14:paraId="27F54CA8">
            <w:pPr>
              <w:spacing w:after="0"/>
              <w:ind w:left="135"/>
            </w:pPr>
          </w:p>
        </w:tc>
        <w:tc>
          <w:tcPr>
            <w:tcW w:w="1878" w:type="dxa"/>
            <w:tcMar>
              <w:top w:w="50" w:type="dxa"/>
              <w:left w:w="100" w:type="dxa"/>
            </w:tcMar>
            <w:vAlign w:val="center"/>
          </w:tcPr>
          <w:p w14:paraId="088A8547">
            <w:pPr>
              <w:spacing w:after="0"/>
              <w:ind w:left="135"/>
            </w:pPr>
          </w:p>
        </w:tc>
      </w:tr>
      <w:tr w14:paraId="2434C3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DA8AE27">
            <w:pPr>
              <w:spacing w:after="0"/>
            </w:pPr>
            <w:r>
              <w:rPr>
                <w:rFonts w:ascii="Times New Roman" w:hAnsi="Times New Roman"/>
                <w:color w:val="000000"/>
                <w:sz w:val="24"/>
              </w:rPr>
              <w:t>22</w:t>
            </w:r>
          </w:p>
        </w:tc>
        <w:tc>
          <w:tcPr>
            <w:tcW w:w="3960" w:type="dxa"/>
            <w:tcMar>
              <w:top w:w="50" w:type="dxa"/>
              <w:left w:w="100" w:type="dxa"/>
            </w:tcMar>
            <w:vAlign w:val="center"/>
          </w:tcPr>
          <w:p w14:paraId="6B2DE1DC">
            <w:pPr>
              <w:spacing w:after="0"/>
              <w:ind w:left="135"/>
              <w:rPr>
                <w:lang w:val="ru-RU"/>
              </w:rPr>
            </w:pPr>
            <w:r>
              <w:rPr>
                <w:rFonts w:ascii="Times New Roman" w:hAnsi="Times New Roman"/>
                <w:color w:val="000000"/>
                <w:sz w:val="24"/>
                <w:lang w:val="ru-RU"/>
              </w:rPr>
              <w:t>Мир моих увлечений (описываем летние фотографии)</w:t>
            </w:r>
          </w:p>
        </w:tc>
        <w:tc>
          <w:tcPr>
            <w:tcW w:w="746" w:type="dxa"/>
            <w:tcMar>
              <w:top w:w="50" w:type="dxa"/>
              <w:left w:w="100" w:type="dxa"/>
            </w:tcMar>
            <w:vAlign w:val="center"/>
          </w:tcPr>
          <w:p w14:paraId="5A3EB1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2194569">
            <w:pPr>
              <w:spacing w:after="0"/>
              <w:ind w:left="135"/>
              <w:jc w:val="center"/>
            </w:pPr>
          </w:p>
        </w:tc>
        <w:tc>
          <w:tcPr>
            <w:tcW w:w="1535" w:type="dxa"/>
            <w:tcMar>
              <w:top w:w="50" w:type="dxa"/>
              <w:left w:w="100" w:type="dxa"/>
            </w:tcMar>
            <w:vAlign w:val="center"/>
          </w:tcPr>
          <w:p w14:paraId="0E88A304">
            <w:pPr>
              <w:spacing w:after="0"/>
              <w:ind w:left="135"/>
              <w:jc w:val="center"/>
            </w:pPr>
          </w:p>
        </w:tc>
        <w:tc>
          <w:tcPr>
            <w:tcW w:w="1076" w:type="dxa"/>
            <w:tcMar>
              <w:top w:w="50" w:type="dxa"/>
              <w:left w:w="100" w:type="dxa"/>
            </w:tcMar>
            <w:vAlign w:val="center"/>
          </w:tcPr>
          <w:p w14:paraId="2AE28A13">
            <w:pPr>
              <w:spacing w:after="0"/>
              <w:ind w:left="135"/>
            </w:pPr>
          </w:p>
        </w:tc>
        <w:tc>
          <w:tcPr>
            <w:tcW w:w="1878" w:type="dxa"/>
            <w:tcMar>
              <w:top w:w="50" w:type="dxa"/>
              <w:left w:w="100" w:type="dxa"/>
            </w:tcMar>
            <w:vAlign w:val="center"/>
          </w:tcPr>
          <w:p w14:paraId="4FD7C887">
            <w:pPr>
              <w:spacing w:after="0"/>
              <w:ind w:left="135"/>
            </w:pPr>
          </w:p>
        </w:tc>
      </w:tr>
      <w:tr w14:paraId="7C88D3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7476FE1">
            <w:pPr>
              <w:spacing w:after="0"/>
            </w:pPr>
            <w:r>
              <w:rPr>
                <w:rFonts w:ascii="Times New Roman" w:hAnsi="Times New Roman"/>
                <w:color w:val="000000"/>
                <w:sz w:val="24"/>
              </w:rPr>
              <w:t>23</w:t>
            </w:r>
          </w:p>
        </w:tc>
        <w:tc>
          <w:tcPr>
            <w:tcW w:w="3960" w:type="dxa"/>
            <w:tcMar>
              <w:top w:w="50" w:type="dxa"/>
              <w:left w:w="100" w:type="dxa"/>
            </w:tcMar>
            <w:vAlign w:val="center"/>
          </w:tcPr>
          <w:p w14:paraId="2A9BC243">
            <w:pPr>
              <w:spacing w:after="0"/>
              <w:ind w:left="135"/>
              <w:rPr>
                <w:lang w:val="ru-RU"/>
              </w:rPr>
            </w:pPr>
            <w:r>
              <w:rPr>
                <w:rFonts w:ascii="Times New Roman" w:hAnsi="Times New Roman"/>
                <w:color w:val="000000"/>
                <w:sz w:val="24"/>
                <w:lang w:val="ru-RU"/>
              </w:rPr>
              <w:t>Мир моих увлечений. Мой выходной день (планирование)</w:t>
            </w:r>
          </w:p>
        </w:tc>
        <w:tc>
          <w:tcPr>
            <w:tcW w:w="746" w:type="dxa"/>
            <w:tcMar>
              <w:top w:w="50" w:type="dxa"/>
              <w:left w:w="100" w:type="dxa"/>
            </w:tcMar>
            <w:vAlign w:val="center"/>
          </w:tcPr>
          <w:p w14:paraId="34784EA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66ED728">
            <w:pPr>
              <w:spacing w:after="0"/>
              <w:ind w:left="135"/>
              <w:jc w:val="center"/>
            </w:pPr>
          </w:p>
        </w:tc>
        <w:tc>
          <w:tcPr>
            <w:tcW w:w="1535" w:type="dxa"/>
            <w:tcMar>
              <w:top w:w="50" w:type="dxa"/>
              <w:left w:w="100" w:type="dxa"/>
            </w:tcMar>
            <w:vAlign w:val="center"/>
          </w:tcPr>
          <w:p w14:paraId="6540D59F">
            <w:pPr>
              <w:spacing w:after="0"/>
              <w:ind w:left="135"/>
              <w:jc w:val="center"/>
            </w:pPr>
          </w:p>
        </w:tc>
        <w:tc>
          <w:tcPr>
            <w:tcW w:w="1076" w:type="dxa"/>
            <w:tcMar>
              <w:top w:w="50" w:type="dxa"/>
              <w:left w:w="100" w:type="dxa"/>
            </w:tcMar>
            <w:vAlign w:val="center"/>
          </w:tcPr>
          <w:p w14:paraId="03502888">
            <w:pPr>
              <w:spacing w:after="0"/>
              <w:ind w:left="135"/>
            </w:pPr>
          </w:p>
        </w:tc>
        <w:tc>
          <w:tcPr>
            <w:tcW w:w="1878" w:type="dxa"/>
            <w:tcMar>
              <w:top w:w="50" w:type="dxa"/>
              <w:left w:w="100" w:type="dxa"/>
            </w:tcMar>
            <w:vAlign w:val="center"/>
          </w:tcPr>
          <w:p w14:paraId="352F8EDF">
            <w:pPr>
              <w:spacing w:after="0"/>
              <w:ind w:left="135"/>
            </w:pPr>
          </w:p>
        </w:tc>
      </w:tr>
      <w:tr w14:paraId="720CE1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83851C5">
            <w:pPr>
              <w:spacing w:after="0"/>
            </w:pPr>
            <w:r>
              <w:rPr>
                <w:rFonts w:ascii="Times New Roman" w:hAnsi="Times New Roman"/>
                <w:color w:val="000000"/>
                <w:sz w:val="24"/>
              </w:rPr>
              <w:t>24</w:t>
            </w:r>
          </w:p>
        </w:tc>
        <w:tc>
          <w:tcPr>
            <w:tcW w:w="3960" w:type="dxa"/>
            <w:tcMar>
              <w:top w:w="50" w:type="dxa"/>
              <w:left w:w="100" w:type="dxa"/>
            </w:tcMar>
            <w:vAlign w:val="center"/>
          </w:tcPr>
          <w:p w14:paraId="13A5BE79">
            <w:pPr>
              <w:spacing w:after="0"/>
              <w:ind w:left="135"/>
              <w:rPr>
                <w:lang w:val="ru-RU"/>
              </w:rPr>
            </w:pPr>
            <w:r>
              <w:rPr>
                <w:rFonts w:ascii="Times New Roman" w:hAnsi="Times New Roman"/>
                <w:color w:val="000000"/>
                <w:sz w:val="24"/>
                <w:lang w:val="ru-RU"/>
              </w:rPr>
              <w:t>Мир моих увлечений. Выходной день в зоопарке с семьёй</w:t>
            </w:r>
          </w:p>
        </w:tc>
        <w:tc>
          <w:tcPr>
            <w:tcW w:w="746" w:type="dxa"/>
            <w:tcMar>
              <w:top w:w="50" w:type="dxa"/>
              <w:left w:w="100" w:type="dxa"/>
            </w:tcMar>
            <w:vAlign w:val="center"/>
          </w:tcPr>
          <w:p w14:paraId="5888DB8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1559E2DF">
            <w:pPr>
              <w:spacing w:after="0"/>
              <w:ind w:left="135"/>
              <w:jc w:val="center"/>
            </w:pPr>
          </w:p>
        </w:tc>
        <w:tc>
          <w:tcPr>
            <w:tcW w:w="1535" w:type="dxa"/>
            <w:tcMar>
              <w:top w:w="50" w:type="dxa"/>
              <w:left w:w="100" w:type="dxa"/>
            </w:tcMar>
            <w:vAlign w:val="center"/>
          </w:tcPr>
          <w:p w14:paraId="346133EB">
            <w:pPr>
              <w:spacing w:after="0"/>
              <w:ind w:left="135"/>
              <w:jc w:val="center"/>
            </w:pPr>
          </w:p>
        </w:tc>
        <w:tc>
          <w:tcPr>
            <w:tcW w:w="1076" w:type="dxa"/>
            <w:tcMar>
              <w:top w:w="50" w:type="dxa"/>
              <w:left w:w="100" w:type="dxa"/>
            </w:tcMar>
            <w:vAlign w:val="center"/>
          </w:tcPr>
          <w:p w14:paraId="10118CF9">
            <w:pPr>
              <w:spacing w:after="0"/>
              <w:ind w:left="135"/>
            </w:pPr>
          </w:p>
        </w:tc>
        <w:tc>
          <w:tcPr>
            <w:tcW w:w="1878" w:type="dxa"/>
            <w:tcMar>
              <w:top w:w="50" w:type="dxa"/>
              <w:left w:w="100" w:type="dxa"/>
            </w:tcMar>
            <w:vAlign w:val="center"/>
          </w:tcPr>
          <w:p w14:paraId="0C59F4B1">
            <w:pPr>
              <w:spacing w:after="0"/>
              <w:ind w:left="135"/>
            </w:pPr>
          </w:p>
        </w:tc>
      </w:tr>
      <w:tr w14:paraId="67DF97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33A663D">
            <w:pPr>
              <w:spacing w:after="0"/>
            </w:pPr>
            <w:r>
              <w:rPr>
                <w:rFonts w:ascii="Times New Roman" w:hAnsi="Times New Roman"/>
                <w:color w:val="000000"/>
                <w:sz w:val="24"/>
              </w:rPr>
              <w:t>25</w:t>
            </w:r>
          </w:p>
        </w:tc>
        <w:tc>
          <w:tcPr>
            <w:tcW w:w="3960" w:type="dxa"/>
            <w:tcMar>
              <w:top w:w="50" w:type="dxa"/>
              <w:left w:w="100" w:type="dxa"/>
            </w:tcMar>
            <w:vAlign w:val="center"/>
          </w:tcPr>
          <w:p w14:paraId="22711B96">
            <w:pPr>
              <w:spacing w:after="0"/>
              <w:ind w:left="135"/>
              <w:rPr>
                <w:lang w:val="ru-RU"/>
              </w:rPr>
            </w:pPr>
            <w:r>
              <w:rPr>
                <w:rFonts w:ascii="Times New Roman" w:hAnsi="Times New Roman"/>
                <w:color w:val="000000"/>
                <w:sz w:val="24"/>
                <w:lang w:val="ru-RU"/>
              </w:rPr>
              <w:t>Мир моих увлечений. Выходной день (в парке)</w:t>
            </w:r>
          </w:p>
        </w:tc>
        <w:tc>
          <w:tcPr>
            <w:tcW w:w="746" w:type="dxa"/>
            <w:tcMar>
              <w:top w:w="50" w:type="dxa"/>
              <w:left w:w="100" w:type="dxa"/>
            </w:tcMar>
            <w:vAlign w:val="center"/>
          </w:tcPr>
          <w:p w14:paraId="683C12D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63ABE200">
            <w:pPr>
              <w:spacing w:after="0"/>
              <w:ind w:left="135"/>
              <w:jc w:val="center"/>
            </w:pPr>
          </w:p>
        </w:tc>
        <w:tc>
          <w:tcPr>
            <w:tcW w:w="1535" w:type="dxa"/>
            <w:tcMar>
              <w:top w:w="50" w:type="dxa"/>
              <w:left w:w="100" w:type="dxa"/>
            </w:tcMar>
            <w:vAlign w:val="center"/>
          </w:tcPr>
          <w:p w14:paraId="540A0BAA">
            <w:pPr>
              <w:spacing w:after="0"/>
              <w:ind w:left="135"/>
              <w:jc w:val="center"/>
            </w:pPr>
          </w:p>
        </w:tc>
        <w:tc>
          <w:tcPr>
            <w:tcW w:w="1076" w:type="dxa"/>
            <w:tcMar>
              <w:top w:w="50" w:type="dxa"/>
              <w:left w:w="100" w:type="dxa"/>
            </w:tcMar>
            <w:vAlign w:val="center"/>
          </w:tcPr>
          <w:p w14:paraId="206E67A7">
            <w:pPr>
              <w:spacing w:after="0"/>
              <w:ind w:left="135"/>
            </w:pPr>
          </w:p>
        </w:tc>
        <w:tc>
          <w:tcPr>
            <w:tcW w:w="1878" w:type="dxa"/>
            <w:tcMar>
              <w:top w:w="50" w:type="dxa"/>
              <w:left w:w="100" w:type="dxa"/>
            </w:tcMar>
            <w:vAlign w:val="center"/>
          </w:tcPr>
          <w:p w14:paraId="468B44EA">
            <w:pPr>
              <w:spacing w:after="0"/>
              <w:ind w:left="135"/>
            </w:pPr>
          </w:p>
        </w:tc>
      </w:tr>
      <w:tr w14:paraId="537F19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7BB6992">
            <w:pPr>
              <w:spacing w:after="0"/>
            </w:pPr>
            <w:r>
              <w:rPr>
                <w:rFonts w:ascii="Times New Roman" w:hAnsi="Times New Roman"/>
                <w:color w:val="000000"/>
                <w:sz w:val="24"/>
              </w:rPr>
              <w:t>26</w:t>
            </w:r>
          </w:p>
        </w:tc>
        <w:tc>
          <w:tcPr>
            <w:tcW w:w="3960" w:type="dxa"/>
            <w:tcMar>
              <w:top w:w="50" w:type="dxa"/>
              <w:left w:w="100" w:type="dxa"/>
            </w:tcMar>
            <w:vAlign w:val="center"/>
          </w:tcPr>
          <w:p w14:paraId="3BCDB34C">
            <w:pPr>
              <w:spacing w:after="0"/>
              <w:ind w:left="135"/>
              <w:rPr>
                <w:lang w:val="ru-RU"/>
              </w:rPr>
            </w:pPr>
            <w:r>
              <w:rPr>
                <w:rFonts w:ascii="Times New Roman" w:hAnsi="Times New Roman"/>
                <w:color w:val="000000"/>
                <w:sz w:val="24"/>
                <w:lang w:val="ru-RU"/>
              </w:rPr>
              <w:t>Мир моих увлечений. Моя любимая сказка</w:t>
            </w:r>
          </w:p>
        </w:tc>
        <w:tc>
          <w:tcPr>
            <w:tcW w:w="746" w:type="dxa"/>
            <w:tcMar>
              <w:top w:w="50" w:type="dxa"/>
              <w:left w:w="100" w:type="dxa"/>
            </w:tcMar>
            <w:vAlign w:val="center"/>
          </w:tcPr>
          <w:p w14:paraId="5D64395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68F95496">
            <w:pPr>
              <w:spacing w:after="0"/>
              <w:ind w:left="135"/>
              <w:jc w:val="center"/>
            </w:pPr>
          </w:p>
        </w:tc>
        <w:tc>
          <w:tcPr>
            <w:tcW w:w="1535" w:type="dxa"/>
            <w:tcMar>
              <w:top w:w="50" w:type="dxa"/>
              <w:left w:w="100" w:type="dxa"/>
            </w:tcMar>
            <w:vAlign w:val="center"/>
          </w:tcPr>
          <w:p w14:paraId="402EFA59">
            <w:pPr>
              <w:spacing w:after="0"/>
              <w:ind w:left="135"/>
              <w:jc w:val="center"/>
            </w:pPr>
          </w:p>
        </w:tc>
        <w:tc>
          <w:tcPr>
            <w:tcW w:w="1076" w:type="dxa"/>
            <w:tcMar>
              <w:top w:w="50" w:type="dxa"/>
              <w:left w:w="100" w:type="dxa"/>
            </w:tcMar>
            <w:vAlign w:val="center"/>
          </w:tcPr>
          <w:p w14:paraId="65470BD6">
            <w:pPr>
              <w:spacing w:after="0"/>
              <w:ind w:left="135"/>
            </w:pPr>
          </w:p>
        </w:tc>
        <w:tc>
          <w:tcPr>
            <w:tcW w:w="1878" w:type="dxa"/>
            <w:tcMar>
              <w:top w:w="50" w:type="dxa"/>
              <w:left w:w="100" w:type="dxa"/>
            </w:tcMar>
            <w:vAlign w:val="center"/>
          </w:tcPr>
          <w:p w14:paraId="719DF2F8">
            <w:pPr>
              <w:spacing w:after="0"/>
              <w:ind w:left="135"/>
            </w:pPr>
          </w:p>
        </w:tc>
      </w:tr>
      <w:tr w14:paraId="513890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DFB10C4">
            <w:pPr>
              <w:spacing w:after="0"/>
            </w:pPr>
            <w:r>
              <w:rPr>
                <w:rFonts w:ascii="Times New Roman" w:hAnsi="Times New Roman"/>
                <w:color w:val="000000"/>
                <w:sz w:val="24"/>
              </w:rPr>
              <w:t>27</w:t>
            </w:r>
          </w:p>
        </w:tc>
        <w:tc>
          <w:tcPr>
            <w:tcW w:w="3960" w:type="dxa"/>
            <w:tcMar>
              <w:top w:w="50" w:type="dxa"/>
              <w:left w:w="100" w:type="dxa"/>
            </w:tcMar>
            <w:vAlign w:val="center"/>
          </w:tcPr>
          <w:p w14:paraId="33BF0EF6">
            <w:pPr>
              <w:spacing w:after="0"/>
              <w:ind w:left="135"/>
              <w:rPr>
                <w:lang w:val="ru-RU"/>
              </w:rPr>
            </w:pPr>
            <w:r>
              <w:rPr>
                <w:rFonts w:ascii="Times New Roman" w:hAnsi="Times New Roman"/>
                <w:color w:val="000000"/>
                <w:sz w:val="24"/>
                <w:lang w:val="ru-RU"/>
              </w:rPr>
              <w:t>Мир моих увлечений. Мои любимые сказочные герои (краткое описание главного героя)</w:t>
            </w:r>
          </w:p>
        </w:tc>
        <w:tc>
          <w:tcPr>
            <w:tcW w:w="746" w:type="dxa"/>
            <w:tcMar>
              <w:top w:w="50" w:type="dxa"/>
              <w:left w:w="100" w:type="dxa"/>
            </w:tcMar>
            <w:vAlign w:val="center"/>
          </w:tcPr>
          <w:p w14:paraId="43ADD27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E6F72DF">
            <w:pPr>
              <w:spacing w:after="0"/>
              <w:ind w:left="135"/>
              <w:jc w:val="center"/>
            </w:pPr>
          </w:p>
        </w:tc>
        <w:tc>
          <w:tcPr>
            <w:tcW w:w="1535" w:type="dxa"/>
            <w:tcMar>
              <w:top w:w="50" w:type="dxa"/>
              <w:left w:w="100" w:type="dxa"/>
            </w:tcMar>
            <w:vAlign w:val="center"/>
          </w:tcPr>
          <w:p w14:paraId="1496C0D6">
            <w:pPr>
              <w:spacing w:after="0"/>
              <w:ind w:left="135"/>
              <w:jc w:val="center"/>
            </w:pPr>
          </w:p>
        </w:tc>
        <w:tc>
          <w:tcPr>
            <w:tcW w:w="1076" w:type="dxa"/>
            <w:tcMar>
              <w:top w:w="50" w:type="dxa"/>
              <w:left w:w="100" w:type="dxa"/>
            </w:tcMar>
            <w:vAlign w:val="center"/>
          </w:tcPr>
          <w:p w14:paraId="767093E7">
            <w:pPr>
              <w:spacing w:after="0"/>
              <w:ind w:left="135"/>
            </w:pPr>
          </w:p>
        </w:tc>
        <w:tc>
          <w:tcPr>
            <w:tcW w:w="1878" w:type="dxa"/>
            <w:tcMar>
              <w:top w:w="50" w:type="dxa"/>
              <w:left w:w="100" w:type="dxa"/>
            </w:tcMar>
            <w:vAlign w:val="center"/>
          </w:tcPr>
          <w:p w14:paraId="57E6EDAB">
            <w:pPr>
              <w:spacing w:after="0"/>
              <w:ind w:left="135"/>
            </w:pPr>
          </w:p>
        </w:tc>
      </w:tr>
      <w:tr w14:paraId="355994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20EBD2E">
            <w:pPr>
              <w:spacing w:after="0"/>
            </w:pPr>
            <w:r>
              <w:rPr>
                <w:rFonts w:ascii="Times New Roman" w:hAnsi="Times New Roman"/>
                <w:color w:val="000000"/>
                <w:sz w:val="24"/>
              </w:rPr>
              <w:t>28</w:t>
            </w:r>
          </w:p>
        </w:tc>
        <w:tc>
          <w:tcPr>
            <w:tcW w:w="3960" w:type="dxa"/>
            <w:tcMar>
              <w:top w:w="50" w:type="dxa"/>
              <w:left w:w="100" w:type="dxa"/>
            </w:tcMar>
            <w:vAlign w:val="center"/>
          </w:tcPr>
          <w:p w14:paraId="0A7C5186">
            <w:pPr>
              <w:spacing w:after="0"/>
              <w:ind w:left="135"/>
              <w:rPr>
                <w:lang w:val="ru-RU"/>
              </w:rPr>
            </w:pPr>
            <w:r>
              <w:rPr>
                <w:rFonts w:ascii="Times New Roman" w:hAnsi="Times New Roman"/>
                <w:color w:val="000000"/>
                <w:sz w:val="24"/>
                <w:lang w:val="ru-RU"/>
              </w:rPr>
              <w:t>Мир моих увлечений. Любимые сказки моих друзей</w:t>
            </w:r>
          </w:p>
        </w:tc>
        <w:tc>
          <w:tcPr>
            <w:tcW w:w="746" w:type="dxa"/>
            <w:tcMar>
              <w:top w:w="50" w:type="dxa"/>
              <w:left w:w="100" w:type="dxa"/>
            </w:tcMar>
            <w:vAlign w:val="center"/>
          </w:tcPr>
          <w:p w14:paraId="5E5043E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84A6EB8">
            <w:pPr>
              <w:spacing w:after="0"/>
              <w:ind w:left="135"/>
              <w:jc w:val="center"/>
            </w:pPr>
          </w:p>
        </w:tc>
        <w:tc>
          <w:tcPr>
            <w:tcW w:w="1535" w:type="dxa"/>
            <w:tcMar>
              <w:top w:w="50" w:type="dxa"/>
              <w:left w:w="100" w:type="dxa"/>
            </w:tcMar>
            <w:vAlign w:val="center"/>
          </w:tcPr>
          <w:p w14:paraId="6A866A06">
            <w:pPr>
              <w:spacing w:after="0"/>
              <w:ind w:left="135"/>
              <w:jc w:val="center"/>
            </w:pPr>
          </w:p>
        </w:tc>
        <w:tc>
          <w:tcPr>
            <w:tcW w:w="1076" w:type="dxa"/>
            <w:tcMar>
              <w:top w:w="50" w:type="dxa"/>
              <w:left w:w="100" w:type="dxa"/>
            </w:tcMar>
            <w:vAlign w:val="center"/>
          </w:tcPr>
          <w:p w14:paraId="419E5893">
            <w:pPr>
              <w:spacing w:after="0"/>
              <w:ind w:left="135"/>
            </w:pPr>
          </w:p>
        </w:tc>
        <w:tc>
          <w:tcPr>
            <w:tcW w:w="1878" w:type="dxa"/>
            <w:tcMar>
              <w:top w:w="50" w:type="dxa"/>
              <w:left w:w="100" w:type="dxa"/>
            </w:tcMar>
            <w:vAlign w:val="center"/>
          </w:tcPr>
          <w:p w14:paraId="72B8C48F">
            <w:pPr>
              <w:spacing w:after="0"/>
              <w:ind w:left="135"/>
            </w:pPr>
          </w:p>
        </w:tc>
      </w:tr>
      <w:tr w14:paraId="72AE1E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8B1BAE1">
            <w:pPr>
              <w:spacing w:after="0"/>
            </w:pPr>
            <w:r>
              <w:rPr>
                <w:rFonts w:ascii="Times New Roman" w:hAnsi="Times New Roman"/>
                <w:color w:val="000000"/>
                <w:sz w:val="24"/>
              </w:rPr>
              <w:t>29</w:t>
            </w:r>
          </w:p>
        </w:tc>
        <w:tc>
          <w:tcPr>
            <w:tcW w:w="3960" w:type="dxa"/>
            <w:tcMar>
              <w:top w:w="50" w:type="dxa"/>
              <w:left w:w="100" w:type="dxa"/>
            </w:tcMar>
            <w:vAlign w:val="center"/>
          </w:tcPr>
          <w:p w14:paraId="655B3196">
            <w:pPr>
              <w:spacing w:after="0"/>
              <w:ind w:left="135"/>
            </w:pPr>
            <w:r>
              <w:rPr>
                <w:rFonts w:ascii="Times New Roman" w:hAnsi="Times New Roman"/>
                <w:color w:val="000000"/>
                <w:sz w:val="24"/>
              </w:rPr>
              <w:t>Мир моих увлечений. Каникулы</w:t>
            </w:r>
          </w:p>
        </w:tc>
        <w:tc>
          <w:tcPr>
            <w:tcW w:w="746" w:type="dxa"/>
            <w:tcMar>
              <w:top w:w="50" w:type="dxa"/>
              <w:left w:w="100" w:type="dxa"/>
            </w:tcMar>
            <w:vAlign w:val="center"/>
          </w:tcPr>
          <w:p w14:paraId="768A3E4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308319A2">
            <w:pPr>
              <w:spacing w:after="0"/>
              <w:ind w:left="135"/>
              <w:jc w:val="center"/>
            </w:pPr>
          </w:p>
        </w:tc>
        <w:tc>
          <w:tcPr>
            <w:tcW w:w="1535" w:type="dxa"/>
            <w:tcMar>
              <w:top w:w="50" w:type="dxa"/>
              <w:left w:w="100" w:type="dxa"/>
            </w:tcMar>
            <w:vAlign w:val="center"/>
          </w:tcPr>
          <w:p w14:paraId="307B2369">
            <w:pPr>
              <w:spacing w:after="0"/>
              <w:ind w:left="135"/>
              <w:jc w:val="center"/>
            </w:pPr>
          </w:p>
        </w:tc>
        <w:tc>
          <w:tcPr>
            <w:tcW w:w="1076" w:type="dxa"/>
            <w:tcMar>
              <w:top w:w="50" w:type="dxa"/>
              <w:left w:w="100" w:type="dxa"/>
            </w:tcMar>
            <w:vAlign w:val="center"/>
          </w:tcPr>
          <w:p w14:paraId="7F0A3886">
            <w:pPr>
              <w:spacing w:after="0"/>
              <w:ind w:left="135"/>
            </w:pPr>
          </w:p>
        </w:tc>
        <w:tc>
          <w:tcPr>
            <w:tcW w:w="1878" w:type="dxa"/>
            <w:tcMar>
              <w:top w:w="50" w:type="dxa"/>
              <w:left w:w="100" w:type="dxa"/>
            </w:tcMar>
            <w:vAlign w:val="center"/>
          </w:tcPr>
          <w:p w14:paraId="46277486">
            <w:pPr>
              <w:spacing w:after="0"/>
              <w:ind w:left="135"/>
            </w:pPr>
          </w:p>
        </w:tc>
      </w:tr>
      <w:tr w14:paraId="632B0D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CDAF50A">
            <w:pPr>
              <w:spacing w:after="0"/>
            </w:pPr>
            <w:r>
              <w:rPr>
                <w:rFonts w:ascii="Times New Roman" w:hAnsi="Times New Roman"/>
                <w:color w:val="000000"/>
                <w:sz w:val="24"/>
              </w:rPr>
              <w:t>30</w:t>
            </w:r>
          </w:p>
        </w:tc>
        <w:tc>
          <w:tcPr>
            <w:tcW w:w="3960" w:type="dxa"/>
            <w:tcMar>
              <w:top w:w="50" w:type="dxa"/>
              <w:left w:w="100" w:type="dxa"/>
            </w:tcMar>
            <w:vAlign w:val="center"/>
          </w:tcPr>
          <w:p w14:paraId="16F74A97">
            <w:pPr>
              <w:spacing w:after="0"/>
              <w:ind w:left="135"/>
              <w:rPr>
                <w:lang w:val="ru-RU"/>
              </w:rPr>
            </w:pPr>
            <w:r>
              <w:rPr>
                <w:rFonts w:ascii="Times New Roman" w:hAnsi="Times New Roman"/>
                <w:color w:val="000000"/>
                <w:sz w:val="24"/>
                <w:lang w:val="ru-RU"/>
              </w:rPr>
              <w:t>Мир моих увлечений. Мои любимые занятия в каникулы</w:t>
            </w:r>
          </w:p>
        </w:tc>
        <w:tc>
          <w:tcPr>
            <w:tcW w:w="746" w:type="dxa"/>
            <w:tcMar>
              <w:top w:w="50" w:type="dxa"/>
              <w:left w:w="100" w:type="dxa"/>
            </w:tcMar>
            <w:vAlign w:val="center"/>
          </w:tcPr>
          <w:p w14:paraId="27F5410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6CD3A10">
            <w:pPr>
              <w:spacing w:after="0"/>
              <w:ind w:left="135"/>
              <w:jc w:val="center"/>
            </w:pPr>
          </w:p>
        </w:tc>
        <w:tc>
          <w:tcPr>
            <w:tcW w:w="1535" w:type="dxa"/>
            <w:tcMar>
              <w:top w:w="50" w:type="dxa"/>
              <w:left w:w="100" w:type="dxa"/>
            </w:tcMar>
            <w:vAlign w:val="center"/>
          </w:tcPr>
          <w:p w14:paraId="0A391CFB">
            <w:pPr>
              <w:spacing w:after="0"/>
              <w:ind w:left="135"/>
              <w:jc w:val="center"/>
            </w:pPr>
          </w:p>
        </w:tc>
        <w:tc>
          <w:tcPr>
            <w:tcW w:w="1076" w:type="dxa"/>
            <w:tcMar>
              <w:top w:w="50" w:type="dxa"/>
              <w:left w:w="100" w:type="dxa"/>
            </w:tcMar>
            <w:vAlign w:val="center"/>
          </w:tcPr>
          <w:p w14:paraId="4C198041">
            <w:pPr>
              <w:spacing w:after="0"/>
              <w:ind w:left="135"/>
            </w:pPr>
          </w:p>
        </w:tc>
        <w:tc>
          <w:tcPr>
            <w:tcW w:w="1878" w:type="dxa"/>
            <w:tcMar>
              <w:top w:w="50" w:type="dxa"/>
              <w:left w:w="100" w:type="dxa"/>
            </w:tcMar>
            <w:vAlign w:val="center"/>
          </w:tcPr>
          <w:p w14:paraId="095A2ADD">
            <w:pPr>
              <w:spacing w:after="0"/>
              <w:ind w:left="135"/>
            </w:pPr>
          </w:p>
        </w:tc>
      </w:tr>
      <w:tr w14:paraId="65EE75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5AABCA3">
            <w:pPr>
              <w:spacing w:after="0"/>
            </w:pPr>
            <w:r>
              <w:rPr>
                <w:rFonts w:ascii="Times New Roman" w:hAnsi="Times New Roman"/>
                <w:color w:val="000000"/>
                <w:sz w:val="24"/>
              </w:rPr>
              <w:t>31</w:t>
            </w:r>
          </w:p>
        </w:tc>
        <w:tc>
          <w:tcPr>
            <w:tcW w:w="3960" w:type="dxa"/>
            <w:tcMar>
              <w:top w:w="50" w:type="dxa"/>
              <w:left w:w="100" w:type="dxa"/>
            </w:tcMar>
            <w:vAlign w:val="center"/>
          </w:tcPr>
          <w:p w14:paraId="02137563">
            <w:pPr>
              <w:spacing w:after="0"/>
              <w:ind w:left="135"/>
            </w:pPr>
            <w:r>
              <w:rPr>
                <w:rFonts w:ascii="Times New Roman" w:hAnsi="Times New Roman"/>
                <w:color w:val="000000"/>
                <w:sz w:val="24"/>
              </w:rPr>
              <w:t>Мир моих увлечений (проект)</w:t>
            </w:r>
          </w:p>
        </w:tc>
        <w:tc>
          <w:tcPr>
            <w:tcW w:w="746" w:type="dxa"/>
            <w:tcMar>
              <w:top w:w="50" w:type="dxa"/>
              <w:left w:w="100" w:type="dxa"/>
            </w:tcMar>
            <w:vAlign w:val="center"/>
          </w:tcPr>
          <w:p w14:paraId="3F8B04F9">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534A8C2A">
            <w:pPr>
              <w:spacing w:after="0"/>
              <w:ind w:left="135"/>
              <w:jc w:val="center"/>
            </w:pPr>
          </w:p>
        </w:tc>
        <w:tc>
          <w:tcPr>
            <w:tcW w:w="1535" w:type="dxa"/>
            <w:tcMar>
              <w:top w:w="50" w:type="dxa"/>
              <w:left w:w="100" w:type="dxa"/>
            </w:tcMar>
            <w:vAlign w:val="center"/>
          </w:tcPr>
          <w:p w14:paraId="6DF01194">
            <w:pPr>
              <w:spacing w:after="0"/>
              <w:ind w:left="135"/>
              <w:jc w:val="center"/>
              <w:rPr>
                <w:lang w:val="ru-RU"/>
              </w:rPr>
            </w:pPr>
            <w:r>
              <w:rPr>
                <w:lang w:val="ru-RU"/>
              </w:rPr>
              <w:t>1</w:t>
            </w:r>
          </w:p>
        </w:tc>
        <w:tc>
          <w:tcPr>
            <w:tcW w:w="1076" w:type="dxa"/>
            <w:tcMar>
              <w:top w:w="50" w:type="dxa"/>
              <w:left w:w="100" w:type="dxa"/>
            </w:tcMar>
            <w:vAlign w:val="center"/>
          </w:tcPr>
          <w:p w14:paraId="2DDF514E">
            <w:pPr>
              <w:spacing w:after="0"/>
              <w:ind w:left="135"/>
            </w:pPr>
          </w:p>
        </w:tc>
        <w:tc>
          <w:tcPr>
            <w:tcW w:w="1878" w:type="dxa"/>
            <w:tcMar>
              <w:top w:w="50" w:type="dxa"/>
              <w:left w:w="100" w:type="dxa"/>
            </w:tcMar>
            <w:vAlign w:val="center"/>
          </w:tcPr>
          <w:p w14:paraId="6B3EDE99">
            <w:pPr>
              <w:spacing w:after="0"/>
              <w:ind w:left="135"/>
            </w:pPr>
          </w:p>
        </w:tc>
      </w:tr>
      <w:tr w14:paraId="18D5DB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81C2C39">
            <w:pPr>
              <w:spacing w:after="0"/>
            </w:pPr>
            <w:r>
              <w:rPr>
                <w:rFonts w:ascii="Times New Roman" w:hAnsi="Times New Roman"/>
                <w:color w:val="000000"/>
                <w:sz w:val="24"/>
              </w:rPr>
              <w:t>32</w:t>
            </w:r>
          </w:p>
        </w:tc>
        <w:tc>
          <w:tcPr>
            <w:tcW w:w="3960" w:type="dxa"/>
            <w:tcMar>
              <w:top w:w="50" w:type="dxa"/>
              <w:left w:w="100" w:type="dxa"/>
            </w:tcMar>
            <w:vAlign w:val="center"/>
          </w:tcPr>
          <w:p w14:paraId="3BD934B7">
            <w:pPr>
              <w:spacing w:after="0"/>
              <w:ind w:left="135"/>
              <w:rPr>
                <w:lang w:val="ru-RU"/>
              </w:rPr>
            </w:pPr>
            <w:r>
              <w:rPr>
                <w:rFonts w:ascii="Times New Roman" w:hAnsi="Times New Roman"/>
                <w:color w:val="000000"/>
                <w:sz w:val="24"/>
                <w:lang w:val="ru-RU"/>
              </w:rPr>
              <w:t>"Мир моих увлечений." Обобщение по теме</w:t>
            </w:r>
          </w:p>
        </w:tc>
        <w:tc>
          <w:tcPr>
            <w:tcW w:w="746" w:type="dxa"/>
            <w:tcMar>
              <w:top w:w="50" w:type="dxa"/>
              <w:left w:w="100" w:type="dxa"/>
            </w:tcMar>
            <w:vAlign w:val="center"/>
          </w:tcPr>
          <w:p w14:paraId="16C8183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1554BCC3">
            <w:pPr>
              <w:spacing w:after="0"/>
              <w:ind w:left="135"/>
              <w:jc w:val="center"/>
            </w:pPr>
          </w:p>
        </w:tc>
        <w:tc>
          <w:tcPr>
            <w:tcW w:w="1535" w:type="dxa"/>
            <w:tcMar>
              <w:top w:w="50" w:type="dxa"/>
              <w:left w:w="100" w:type="dxa"/>
            </w:tcMar>
            <w:vAlign w:val="center"/>
          </w:tcPr>
          <w:p w14:paraId="6EDA37B7">
            <w:pPr>
              <w:spacing w:after="0"/>
              <w:ind w:left="135"/>
              <w:jc w:val="center"/>
              <w:rPr>
                <w:lang w:val="ru-RU"/>
              </w:rPr>
            </w:pPr>
            <w:r>
              <w:rPr>
                <w:lang w:val="ru-RU"/>
              </w:rPr>
              <w:t>1</w:t>
            </w:r>
          </w:p>
        </w:tc>
        <w:tc>
          <w:tcPr>
            <w:tcW w:w="1076" w:type="dxa"/>
            <w:tcMar>
              <w:top w:w="50" w:type="dxa"/>
              <w:left w:w="100" w:type="dxa"/>
            </w:tcMar>
            <w:vAlign w:val="center"/>
          </w:tcPr>
          <w:p w14:paraId="44984E22">
            <w:pPr>
              <w:spacing w:after="0"/>
              <w:ind w:left="135"/>
            </w:pPr>
          </w:p>
        </w:tc>
        <w:tc>
          <w:tcPr>
            <w:tcW w:w="1878" w:type="dxa"/>
            <w:tcMar>
              <w:top w:w="50" w:type="dxa"/>
              <w:left w:w="100" w:type="dxa"/>
            </w:tcMar>
            <w:vAlign w:val="center"/>
          </w:tcPr>
          <w:p w14:paraId="21FA4280">
            <w:pPr>
              <w:spacing w:after="0"/>
              <w:ind w:left="135"/>
            </w:pPr>
          </w:p>
        </w:tc>
      </w:tr>
      <w:tr w14:paraId="62CAF8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5F4AF8A8">
            <w:pPr>
              <w:spacing w:after="0"/>
            </w:pPr>
            <w:r>
              <w:rPr>
                <w:rFonts w:ascii="Times New Roman" w:hAnsi="Times New Roman"/>
                <w:color w:val="000000"/>
                <w:sz w:val="24"/>
              </w:rPr>
              <w:t>33</w:t>
            </w:r>
          </w:p>
        </w:tc>
        <w:tc>
          <w:tcPr>
            <w:tcW w:w="3960" w:type="dxa"/>
            <w:tcMar>
              <w:top w:w="50" w:type="dxa"/>
              <w:left w:w="100" w:type="dxa"/>
            </w:tcMar>
            <w:vAlign w:val="center"/>
          </w:tcPr>
          <w:p w14:paraId="5A321D25">
            <w:pPr>
              <w:spacing w:after="0"/>
              <w:ind w:left="135"/>
              <w:rPr>
                <w:lang w:val="ru-RU"/>
              </w:rPr>
            </w:pPr>
            <w:r>
              <w:rPr>
                <w:rFonts w:ascii="Times New Roman" w:hAnsi="Times New Roman"/>
                <w:color w:val="000000"/>
                <w:sz w:val="24"/>
                <w:lang w:val="ru-RU"/>
              </w:rPr>
              <w:t>"Мир моих увлечений." Контроль по теме</w:t>
            </w:r>
          </w:p>
        </w:tc>
        <w:tc>
          <w:tcPr>
            <w:tcW w:w="746" w:type="dxa"/>
            <w:tcMar>
              <w:top w:w="50" w:type="dxa"/>
              <w:left w:w="100" w:type="dxa"/>
            </w:tcMar>
            <w:vAlign w:val="center"/>
          </w:tcPr>
          <w:p w14:paraId="4F9505A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306E97B">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5B37D94A">
            <w:pPr>
              <w:spacing w:after="0"/>
              <w:ind w:left="135"/>
              <w:jc w:val="center"/>
            </w:pPr>
          </w:p>
        </w:tc>
        <w:tc>
          <w:tcPr>
            <w:tcW w:w="1076" w:type="dxa"/>
            <w:tcMar>
              <w:top w:w="50" w:type="dxa"/>
              <w:left w:w="100" w:type="dxa"/>
            </w:tcMar>
            <w:vAlign w:val="center"/>
          </w:tcPr>
          <w:p w14:paraId="0897E246">
            <w:pPr>
              <w:spacing w:after="0"/>
              <w:ind w:left="135"/>
            </w:pPr>
          </w:p>
        </w:tc>
        <w:tc>
          <w:tcPr>
            <w:tcW w:w="1878" w:type="dxa"/>
            <w:tcMar>
              <w:top w:w="50" w:type="dxa"/>
              <w:left w:w="100" w:type="dxa"/>
            </w:tcMar>
            <w:vAlign w:val="center"/>
          </w:tcPr>
          <w:p w14:paraId="45D04A9B">
            <w:pPr>
              <w:spacing w:after="0"/>
              <w:ind w:left="135"/>
            </w:pPr>
          </w:p>
        </w:tc>
      </w:tr>
      <w:tr w14:paraId="76764D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FAAFD78">
            <w:pPr>
              <w:spacing w:after="0"/>
            </w:pPr>
            <w:r>
              <w:rPr>
                <w:rFonts w:ascii="Times New Roman" w:hAnsi="Times New Roman"/>
                <w:color w:val="000000"/>
                <w:sz w:val="24"/>
              </w:rPr>
              <w:t>34</w:t>
            </w:r>
          </w:p>
        </w:tc>
        <w:tc>
          <w:tcPr>
            <w:tcW w:w="3960" w:type="dxa"/>
            <w:tcMar>
              <w:top w:w="50" w:type="dxa"/>
              <w:left w:w="100" w:type="dxa"/>
            </w:tcMar>
            <w:vAlign w:val="center"/>
          </w:tcPr>
          <w:p w14:paraId="7DCAB151">
            <w:pPr>
              <w:spacing w:after="0"/>
              <w:ind w:left="135"/>
              <w:rPr>
                <w:lang w:val="ru-RU"/>
              </w:rPr>
            </w:pPr>
            <w:r>
              <w:rPr>
                <w:rFonts w:ascii="Times New Roman" w:hAnsi="Times New Roman"/>
                <w:color w:val="000000"/>
                <w:sz w:val="24"/>
                <w:lang w:val="ru-RU"/>
              </w:rPr>
              <w:t>Мир вокруг меня. Моя комната</w:t>
            </w:r>
          </w:p>
        </w:tc>
        <w:tc>
          <w:tcPr>
            <w:tcW w:w="746" w:type="dxa"/>
            <w:tcMar>
              <w:top w:w="50" w:type="dxa"/>
              <w:left w:w="100" w:type="dxa"/>
            </w:tcMar>
            <w:vAlign w:val="center"/>
          </w:tcPr>
          <w:p w14:paraId="640170A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64AA23D">
            <w:pPr>
              <w:spacing w:after="0"/>
              <w:ind w:left="135"/>
              <w:jc w:val="center"/>
            </w:pPr>
          </w:p>
        </w:tc>
        <w:tc>
          <w:tcPr>
            <w:tcW w:w="1535" w:type="dxa"/>
            <w:tcMar>
              <w:top w:w="50" w:type="dxa"/>
              <w:left w:w="100" w:type="dxa"/>
            </w:tcMar>
            <w:vAlign w:val="center"/>
          </w:tcPr>
          <w:p w14:paraId="183EB828">
            <w:pPr>
              <w:spacing w:after="0"/>
              <w:ind w:left="135"/>
              <w:jc w:val="center"/>
            </w:pPr>
          </w:p>
        </w:tc>
        <w:tc>
          <w:tcPr>
            <w:tcW w:w="1076" w:type="dxa"/>
            <w:tcMar>
              <w:top w:w="50" w:type="dxa"/>
              <w:left w:w="100" w:type="dxa"/>
            </w:tcMar>
            <w:vAlign w:val="center"/>
          </w:tcPr>
          <w:p w14:paraId="392BA0A3">
            <w:pPr>
              <w:spacing w:after="0"/>
              <w:ind w:left="135"/>
            </w:pPr>
          </w:p>
        </w:tc>
        <w:tc>
          <w:tcPr>
            <w:tcW w:w="1878" w:type="dxa"/>
            <w:tcMar>
              <w:top w:w="50" w:type="dxa"/>
              <w:left w:w="100" w:type="dxa"/>
            </w:tcMar>
            <w:vAlign w:val="center"/>
          </w:tcPr>
          <w:p w14:paraId="59BE5957">
            <w:pPr>
              <w:spacing w:after="0"/>
              <w:ind w:left="135"/>
            </w:pPr>
          </w:p>
        </w:tc>
      </w:tr>
      <w:tr w14:paraId="28FE05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3851AE0">
            <w:pPr>
              <w:spacing w:after="0"/>
            </w:pPr>
            <w:r>
              <w:rPr>
                <w:rFonts w:ascii="Times New Roman" w:hAnsi="Times New Roman"/>
                <w:color w:val="000000"/>
                <w:sz w:val="24"/>
              </w:rPr>
              <w:t>35</w:t>
            </w:r>
          </w:p>
        </w:tc>
        <w:tc>
          <w:tcPr>
            <w:tcW w:w="3960" w:type="dxa"/>
            <w:tcMar>
              <w:top w:w="50" w:type="dxa"/>
              <w:left w:w="100" w:type="dxa"/>
            </w:tcMar>
            <w:vAlign w:val="center"/>
          </w:tcPr>
          <w:p w14:paraId="1464D9EC">
            <w:pPr>
              <w:spacing w:after="0"/>
              <w:ind w:left="135"/>
            </w:pPr>
            <w:r>
              <w:rPr>
                <w:rFonts w:ascii="Times New Roman" w:hAnsi="Times New Roman"/>
                <w:color w:val="000000"/>
                <w:sz w:val="24"/>
                <w:lang w:val="ru-RU"/>
              </w:rPr>
              <w:t xml:space="preserve">Мир вокруг меня. Моя школа. </w:t>
            </w:r>
            <w:r>
              <w:rPr>
                <w:rFonts w:ascii="Times New Roman" w:hAnsi="Times New Roman"/>
                <w:color w:val="000000"/>
                <w:sz w:val="24"/>
              </w:rPr>
              <w:t>Первый школьный день</w:t>
            </w:r>
          </w:p>
        </w:tc>
        <w:tc>
          <w:tcPr>
            <w:tcW w:w="746" w:type="dxa"/>
            <w:tcMar>
              <w:top w:w="50" w:type="dxa"/>
              <w:left w:w="100" w:type="dxa"/>
            </w:tcMar>
            <w:vAlign w:val="center"/>
          </w:tcPr>
          <w:p w14:paraId="7C08DE57">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7B46A4DD">
            <w:pPr>
              <w:spacing w:after="0"/>
              <w:ind w:left="135"/>
              <w:jc w:val="center"/>
            </w:pPr>
          </w:p>
        </w:tc>
        <w:tc>
          <w:tcPr>
            <w:tcW w:w="1535" w:type="dxa"/>
            <w:tcMar>
              <w:top w:w="50" w:type="dxa"/>
              <w:left w:w="100" w:type="dxa"/>
            </w:tcMar>
            <w:vAlign w:val="center"/>
          </w:tcPr>
          <w:p w14:paraId="602FBCD3">
            <w:pPr>
              <w:spacing w:after="0"/>
              <w:ind w:left="135"/>
              <w:jc w:val="center"/>
            </w:pPr>
          </w:p>
        </w:tc>
        <w:tc>
          <w:tcPr>
            <w:tcW w:w="1076" w:type="dxa"/>
            <w:tcMar>
              <w:top w:w="50" w:type="dxa"/>
              <w:left w:w="100" w:type="dxa"/>
            </w:tcMar>
            <w:vAlign w:val="center"/>
          </w:tcPr>
          <w:p w14:paraId="226BE550">
            <w:pPr>
              <w:spacing w:after="0"/>
              <w:ind w:left="135"/>
            </w:pPr>
          </w:p>
        </w:tc>
        <w:tc>
          <w:tcPr>
            <w:tcW w:w="1878" w:type="dxa"/>
            <w:tcMar>
              <w:top w:w="50" w:type="dxa"/>
              <w:left w:w="100" w:type="dxa"/>
            </w:tcMar>
            <w:vAlign w:val="center"/>
          </w:tcPr>
          <w:p w14:paraId="2048EECE">
            <w:pPr>
              <w:spacing w:after="0"/>
              <w:ind w:left="135"/>
            </w:pPr>
          </w:p>
        </w:tc>
      </w:tr>
      <w:tr w14:paraId="1504C5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435BAE0">
            <w:pPr>
              <w:spacing w:after="0"/>
            </w:pPr>
            <w:r>
              <w:rPr>
                <w:rFonts w:ascii="Times New Roman" w:hAnsi="Times New Roman"/>
                <w:color w:val="000000"/>
                <w:sz w:val="24"/>
              </w:rPr>
              <w:t>36</w:t>
            </w:r>
          </w:p>
        </w:tc>
        <w:tc>
          <w:tcPr>
            <w:tcW w:w="3960" w:type="dxa"/>
            <w:tcMar>
              <w:top w:w="50" w:type="dxa"/>
              <w:left w:w="100" w:type="dxa"/>
            </w:tcMar>
            <w:vAlign w:val="center"/>
          </w:tcPr>
          <w:p w14:paraId="0C4EE730">
            <w:pPr>
              <w:spacing w:after="0"/>
              <w:ind w:left="135"/>
              <w:rPr>
                <w:lang w:val="ru-RU"/>
              </w:rPr>
            </w:pPr>
            <w:r>
              <w:rPr>
                <w:rFonts w:ascii="Times New Roman" w:hAnsi="Times New Roman"/>
                <w:color w:val="000000"/>
                <w:sz w:val="24"/>
                <w:lang w:val="ru-RU"/>
              </w:rPr>
              <w:t>Мир вокруг меня. Моя школа, мои одноклассники</w:t>
            </w:r>
          </w:p>
        </w:tc>
        <w:tc>
          <w:tcPr>
            <w:tcW w:w="746" w:type="dxa"/>
            <w:tcMar>
              <w:top w:w="50" w:type="dxa"/>
              <w:left w:w="100" w:type="dxa"/>
            </w:tcMar>
            <w:vAlign w:val="center"/>
          </w:tcPr>
          <w:p w14:paraId="4A07DEA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AF65C34">
            <w:pPr>
              <w:spacing w:after="0"/>
              <w:ind w:left="135"/>
              <w:jc w:val="center"/>
            </w:pPr>
          </w:p>
        </w:tc>
        <w:tc>
          <w:tcPr>
            <w:tcW w:w="1535" w:type="dxa"/>
            <w:tcMar>
              <w:top w:w="50" w:type="dxa"/>
              <w:left w:w="100" w:type="dxa"/>
            </w:tcMar>
            <w:vAlign w:val="center"/>
          </w:tcPr>
          <w:p w14:paraId="483C0A10">
            <w:pPr>
              <w:spacing w:after="0"/>
              <w:ind w:left="135"/>
              <w:jc w:val="center"/>
            </w:pPr>
          </w:p>
        </w:tc>
        <w:tc>
          <w:tcPr>
            <w:tcW w:w="1076" w:type="dxa"/>
            <w:tcMar>
              <w:top w:w="50" w:type="dxa"/>
              <w:left w:w="100" w:type="dxa"/>
            </w:tcMar>
            <w:vAlign w:val="center"/>
          </w:tcPr>
          <w:p w14:paraId="425AD31E">
            <w:pPr>
              <w:spacing w:after="0"/>
              <w:ind w:left="135"/>
            </w:pPr>
          </w:p>
        </w:tc>
        <w:tc>
          <w:tcPr>
            <w:tcW w:w="1878" w:type="dxa"/>
            <w:tcMar>
              <w:top w:w="50" w:type="dxa"/>
              <w:left w:w="100" w:type="dxa"/>
            </w:tcMar>
            <w:vAlign w:val="center"/>
          </w:tcPr>
          <w:p w14:paraId="3161EE6E">
            <w:pPr>
              <w:spacing w:after="0"/>
              <w:ind w:left="135"/>
            </w:pPr>
          </w:p>
        </w:tc>
      </w:tr>
      <w:tr w14:paraId="47C5EC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30E5486">
            <w:pPr>
              <w:spacing w:after="0"/>
            </w:pPr>
            <w:r>
              <w:rPr>
                <w:rFonts w:ascii="Times New Roman" w:hAnsi="Times New Roman"/>
                <w:color w:val="000000"/>
                <w:sz w:val="24"/>
              </w:rPr>
              <w:t>37</w:t>
            </w:r>
          </w:p>
        </w:tc>
        <w:tc>
          <w:tcPr>
            <w:tcW w:w="3960" w:type="dxa"/>
            <w:tcMar>
              <w:top w:w="50" w:type="dxa"/>
              <w:left w:w="100" w:type="dxa"/>
            </w:tcMar>
            <w:vAlign w:val="center"/>
          </w:tcPr>
          <w:p w14:paraId="07CD8375">
            <w:pPr>
              <w:spacing w:after="0"/>
              <w:ind w:left="135"/>
              <w:rPr>
                <w:lang w:val="ru-RU"/>
              </w:rPr>
            </w:pPr>
            <w:r>
              <w:rPr>
                <w:rFonts w:ascii="Times New Roman" w:hAnsi="Times New Roman"/>
                <w:color w:val="000000"/>
                <w:sz w:val="24"/>
                <w:lang w:val="ru-RU"/>
              </w:rPr>
              <w:t>Мир вокруг меня (мои новые друзья)</w:t>
            </w:r>
          </w:p>
        </w:tc>
        <w:tc>
          <w:tcPr>
            <w:tcW w:w="746" w:type="dxa"/>
            <w:tcMar>
              <w:top w:w="50" w:type="dxa"/>
              <w:left w:w="100" w:type="dxa"/>
            </w:tcMar>
            <w:vAlign w:val="center"/>
          </w:tcPr>
          <w:p w14:paraId="7238CCD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8170377">
            <w:pPr>
              <w:spacing w:after="0"/>
              <w:ind w:left="135"/>
              <w:jc w:val="center"/>
            </w:pPr>
          </w:p>
        </w:tc>
        <w:tc>
          <w:tcPr>
            <w:tcW w:w="1535" w:type="dxa"/>
            <w:tcMar>
              <w:top w:w="50" w:type="dxa"/>
              <w:left w:w="100" w:type="dxa"/>
            </w:tcMar>
            <w:vAlign w:val="center"/>
          </w:tcPr>
          <w:p w14:paraId="75EC97E9">
            <w:pPr>
              <w:spacing w:after="0"/>
              <w:ind w:left="135"/>
              <w:jc w:val="center"/>
            </w:pPr>
          </w:p>
        </w:tc>
        <w:tc>
          <w:tcPr>
            <w:tcW w:w="1076" w:type="dxa"/>
            <w:tcMar>
              <w:top w:w="50" w:type="dxa"/>
              <w:left w:w="100" w:type="dxa"/>
            </w:tcMar>
            <w:vAlign w:val="center"/>
          </w:tcPr>
          <w:p w14:paraId="108CC1E1">
            <w:pPr>
              <w:spacing w:after="0"/>
              <w:ind w:left="135"/>
            </w:pPr>
          </w:p>
        </w:tc>
        <w:tc>
          <w:tcPr>
            <w:tcW w:w="1878" w:type="dxa"/>
            <w:tcMar>
              <w:top w:w="50" w:type="dxa"/>
              <w:left w:w="100" w:type="dxa"/>
            </w:tcMar>
            <w:vAlign w:val="center"/>
          </w:tcPr>
          <w:p w14:paraId="02F68E83">
            <w:pPr>
              <w:spacing w:after="0"/>
              <w:ind w:left="135"/>
            </w:pPr>
          </w:p>
        </w:tc>
      </w:tr>
      <w:tr w14:paraId="2F3FB5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F19D9E1">
            <w:pPr>
              <w:spacing w:after="0"/>
            </w:pPr>
            <w:r>
              <w:rPr>
                <w:rFonts w:ascii="Times New Roman" w:hAnsi="Times New Roman"/>
                <w:color w:val="000000"/>
                <w:sz w:val="24"/>
              </w:rPr>
              <w:t>38</w:t>
            </w:r>
          </w:p>
        </w:tc>
        <w:tc>
          <w:tcPr>
            <w:tcW w:w="3960" w:type="dxa"/>
            <w:tcMar>
              <w:top w:w="50" w:type="dxa"/>
              <w:left w:w="100" w:type="dxa"/>
            </w:tcMar>
            <w:vAlign w:val="center"/>
          </w:tcPr>
          <w:p w14:paraId="6DC844B5">
            <w:pPr>
              <w:spacing w:after="0"/>
              <w:ind w:left="135"/>
              <w:rPr>
                <w:lang w:val="ru-RU"/>
              </w:rPr>
            </w:pPr>
            <w:r>
              <w:rPr>
                <w:rFonts w:ascii="Times New Roman" w:hAnsi="Times New Roman"/>
                <w:color w:val="000000"/>
                <w:sz w:val="24"/>
                <w:lang w:val="ru-RU"/>
              </w:rPr>
              <w:t>Мир вокруг меня. Моя школа, мои учителя</w:t>
            </w:r>
          </w:p>
        </w:tc>
        <w:tc>
          <w:tcPr>
            <w:tcW w:w="746" w:type="dxa"/>
            <w:tcMar>
              <w:top w:w="50" w:type="dxa"/>
              <w:left w:w="100" w:type="dxa"/>
            </w:tcMar>
            <w:vAlign w:val="center"/>
          </w:tcPr>
          <w:p w14:paraId="3700C7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40164A6">
            <w:pPr>
              <w:spacing w:after="0"/>
              <w:ind w:left="135"/>
              <w:jc w:val="center"/>
            </w:pPr>
          </w:p>
        </w:tc>
        <w:tc>
          <w:tcPr>
            <w:tcW w:w="1535" w:type="dxa"/>
            <w:tcMar>
              <w:top w:w="50" w:type="dxa"/>
              <w:left w:w="100" w:type="dxa"/>
            </w:tcMar>
            <w:vAlign w:val="center"/>
          </w:tcPr>
          <w:p w14:paraId="347F0095">
            <w:pPr>
              <w:spacing w:after="0"/>
              <w:ind w:left="135"/>
              <w:jc w:val="center"/>
            </w:pPr>
          </w:p>
        </w:tc>
        <w:tc>
          <w:tcPr>
            <w:tcW w:w="1076" w:type="dxa"/>
            <w:tcMar>
              <w:top w:w="50" w:type="dxa"/>
              <w:left w:w="100" w:type="dxa"/>
            </w:tcMar>
            <w:vAlign w:val="center"/>
          </w:tcPr>
          <w:p w14:paraId="07462A86">
            <w:pPr>
              <w:spacing w:after="0"/>
              <w:ind w:left="135"/>
            </w:pPr>
          </w:p>
        </w:tc>
        <w:tc>
          <w:tcPr>
            <w:tcW w:w="1878" w:type="dxa"/>
            <w:tcMar>
              <w:top w:w="50" w:type="dxa"/>
              <w:left w:w="100" w:type="dxa"/>
            </w:tcMar>
            <w:vAlign w:val="center"/>
          </w:tcPr>
          <w:p w14:paraId="29DA1AB7">
            <w:pPr>
              <w:spacing w:after="0"/>
              <w:ind w:left="135"/>
            </w:pPr>
          </w:p>
        </w:tc>
      </w:tr>
      <w:tr w14:paraId="7E148F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A27781E">
            <w:pPr>
              <w:spacing w:after="0"/>
            </w:pPr>
            <w:r>
              <w:rPr>
                <w:rFonts w:ascii="Times New Roman" w:hAnsi="Times New Roman"/>
                <w:color w:val="000000"/>
                <w:sz w:val="24"/>
              </w:rPr>
              <w:t>39</w:t>
            </w:r>
          </w:p>
        </w:tc>
        <w:tc>
          <w:tcPr>
            <w:tcW w:w="3960" w:type="dxa"/>
            <w:tcMar>
              <w:top w:w="50" w:type="dxa"/>
              <w:left w:w="100" w:type="dxa"/>
            </w:tcMar>
            <w:vAlign w:val="center"/>
          </w:tcPr>
          <w:p w14:paraId="1737EB32">
            <w:pPr>
              <w:spacing w:after="0"/>
              <w:ind w:left="135"/>
              <w:rPr>
                <w:lang w:val="ru-RU"/>
              </w:rPr>
            </w:pPr>
            <w:r>
              <w:rPr>
                <w:rFonts w:ascii="Times New Roman" w:hAnsi="Times New Roman"/>
                <w:color w:val="000000"/>
                <w:sz w:val="24"/>
                <w:lang w:val="ru-RU"/>
              </w:rPr>
              <w:t>Мир вокруг меня. Моя школа (моя классная комната)</w:t>
            </w:r>
          </w:p>
        </w:tc>
        <w:tc>
          <w:tcPr>
            <w:tcW w:w="746" w:type="dxa"/>
            <w:tcMar>
              <w:top w:w="50" w:type="dxa"/>
              <w:left w:w="100" w:type="dxa"/>
            </w:tcMar>
            <w:vAlign w:val="center"/>
          </w:tcPr>
          <w:p w14:paraId="57469DE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B247E5C">
            <w:pPr>
              <w:spacing w:after="0"/>
              <w:ind w:left="135"/>
              <w:jc w:val="center"/>
            </w:pPr>
          </w:p>
        </w:tc>
        <w:tc>
          <w:tcPr>
            <w:tcW w:w="1535" w:type="dxa"/>
            <w:tcMar>
              <w:top w:w="50" w:type="dxa"/>
              <w:left w:w="100" w:type="dxa"/>
            </w:tcMar>
            <w:vAlign w:val="center"/>
          </w:tcPr>
          <w:p w14:paraId="52106849">
            <w:pPr>
              <w:spacing w:after="0"/>
              <w:ind w:left="135"/>
              <w:jc w:val="center"/>
            </w:pPr>
          </w:p>
        </w:tc>
        <w:tc>
          <w:tcPr>
            <w:tcW w:w="1076" w:type="dxa"/>
            <w:tcMar>
              <w:top w:w="50" w:type="dxa"/>
              <w:left w:w="100" w:type="dxa"/>
            </w:tcMar>
            <w:vAlign w:val="center"/>
          </w:tcPr>
          <w:p w14:paraId="5A7DA2B1">
            <w:pPr>
              <w:spacing w:after="0"/>
              <w:ind w:left="135"/>
            </w:pPr>
          </w:p>
        </w:tc>
        <w:tc>
          <w:tcPr>
            <w:tcW w:w="1878" w:type="dxa"/>
            <w:tcMar>
              <w:top w:w="50" w:type="dxa"/>
              <w:left w:w="100" w:type="dxa"/>
            </w:tcMar>
            <w:vAlign w:val="center"/>
          </w:tcPr>
          <w:p w14:paraId="20D748E7">
            <w:pPr>
              <w:spacing w:after="0"/>
              <w:ind w:left="135"/>
            </w:pPr>
          </w:p>
        </w:tc>
      </w:tr>
      <w:tr w14:paraId="76FB35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5C94399">
            <w:pPr>
              <w:spacing w:after="0"/>
            </w:pPr>
            <w:r>
              <w:rPr>
                <w:rFonts w:ascii="Times New Roman" w:hAnsi="Times New Roman"/>
                <w:color w:val="000000"/>
                <w:sz w:val="24"/>
              </w:rPr>
              <w:t>40</w:t>
            </w:r>
          </w:p>
        </w:tc>
        <w:tc>
          <w:tcPr>
            <w:tcW w:w="3960" w:type="dxa"/>
            <w:tcMar>
              <w:top w:w="50" w:type="dxa"/>
              <w:left w:w="100" w:type="dxa"/>
            </w:tcMar>
            <w:vAlign w:val="center"/>
          </w:tcPr>
          <w:p w14:paraId="45333666">
            <w:pPr>
              <w:spacing w:after="0"/>
              <w:ind w:left="135"/>
              <w:rPr>
                <w:lang w:val="ru-RU"/>
              </w:rPr>
            </w:pPr>
            <w:r>
              <w:rPr>
                <w:rFonts w:ascii="Times New Roman" w:hAnsi="Times New Roman"/>
                <w:color w:val="000000"/>
                <w:sz w:val="24"/>
                <w:lang w:val="ru-RU"/>
              </w:rPr>
              <w:t>Мир вокруг меня. Моя школа (что есть в моём классе)</w:t>
            </w:r>
          </w:p>
        </w:tc>
        <w:tc>
          <w:tcPr>
            <w:tcW w:w="746" w:type="dxa"/>
            <w:tcMar>
              <w:top w:w="50" w:type="dxa"/>
              <w:left w:w="100" w:type="dxa"/>
            </w:tcMar>
            <w:vAlign w:val="center"/>
          </w:tcPr>
          <w:p w14:paraId="58BABD9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F08688F">
            <w:pPr>
              <w:spacing w:after="0"/>
              <w:ind w:left="135"/>
              <w:jc w:val="center"/>
            </w:pPr>
          </w:p>
        </w:tc>
        <w:tc>
          <w:tcPr>
            <w:tcW w:w="1535" w:type="dxa"/>
            <w:tcMar>
              <w:top w:w="50" w:type="dxa"/>
              <w:left w:w="100" w:type="dxa"/>
            </w:tcMar>
            <w:vAlign w:val="center"/>
          </w:tcPr>
          <w:p w14:paraId="509FDE7C">
            <w:pPr>
              <w:spacing w:after="0"/>
              <w:ind w:left="135"/>
              <w:jc w:val="center"/>
            </w:pPr>
          </w:p>
        </w:tc>
        <w:tc>
          <w:tcPr>
            <w:tcW w:w="1076" w:type="dxa"/>
            <w:tcMar>
              <w:top w:w="50" w:type="dxa"/>
              <w:left w:w="100" w:type="dxa"/>
            </w:tcMar>
            <w:vAlign w:val="center"/>
          </w:tcPr>
          <w:p w14:paraId="20271F27">
            <w:pPr>
              <w:spacing w:after="0"/>
              <w:ind w:left="135"/>
            </w:pPr>
          </w:p>
        </w:tc>
        <w:tc>
          <w:tcPr>
            <w:tcW w:w="1878" w:type="dxa"/>
            <w:tcMar>
              <w:top w:w="50" w:type="dxa"/>
              <w:left w:w="100" w:type="dxa"/>
            </w:tcMar>
            <w:vAlign w:val="center"/>
          </w:tcPr>
          <w:p w14:paraId="17E2E86C">
            <w:pPr>
              <w:spacing w:after="0"/>
              <w:ind w:left="135"/>
            </w:pPr>
          </w:p>
        </w:tc>
      </w:tr>
      <w:tr w14:paraId="46D5B6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E31E7D1">
            <w:pPr>
              <w:spacing w:after="0"/>
            </w:pPr>
            <w:r>
              <w:rPr>
                <w:rFonts w:ascii="Times New Roman" w:hAnsi="Times New Roman"/>
                <w:color w:val="000000"/>
                <w:sz w:val="24"/>
              </w:rPr>
              <w:t>41</w:t>
            </w:r>
          </w:p>
        </w:tc>
        <w:tc>
          <w:tcPr>
            <w:tcW w:w="3960" w:type="dxa"/>
            <w:tcMar>
              <w:top w:w="50" w:type="dxa"/>
              <w:left w:w="100" w:type="dxa"/>
            </w:tcMar>
            <w:vAlign w:val="center"/>
          </w:tcPr>
          <w:p w14:paraId="7B96F2A5">
            <w:pPr>
              <w:spacing w:after="0"/>
              <w:ind w:left="135"/>
              <w:rPr>
                <w:lang w:val="ru-RU"/>
              </w:rPr>
            </w:pPr>
            <w:r>
              <w:rPr>
                <w:rFonts w:ascii="Times New Roman" w:hAnsi="Times New Roman"/>
                <w:color w:val="000000"/>
                <w:sz w:val="24"/>
                <w:lang w:val="ru-RU"/>
              </w:rPr>
              <w:t>Мир вокруг меня. Мои друзья (любимые занятия после уроков)</w:t>
            </w:r>
          </w:p>
        </w:tc>
        <w:tc>
          <w:tcPr>
            <w:tcW w:w="746" w:type="dxa"/>
            <w:tcMar>
              <w:top w:w="50" w:type="dxa"/>
              <w:left w:w="100" w:type="dxa"/>
            </w:tcMar>
            <w:vAlign w:val="center"/>
          </w:tcPr>
          <w:p w14:paraId="68E7AD3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1AECC178">
            <w:pPr>
              <w:spacing w:after="0"/>
              <w:ind w:left="135"/>
              <w:jc w:val="center"/>
            </w:pPr>
          </w:p>
        </w:tc>
        <w:tc>
          <w:tcPr>
            <w:tcW w:w="1535" w:type="dxa"/>
            <w:tcMar>
              <w:top w:w="50" w:type="dxa"/>
              <w:left w:w="100" w:type="dxa"/>
            </w:tcMar>
            <w:vAlign w:val="center"/>
          </w:tcPr>
          <w:p w14:paraId="07C6CBB3">
            <w:pPr>
              <w:spacing w:after="0"/>
              <w:ind w:left="135"/>
              <w:jc w:val="center"/>
            </w:pPr>
          </w:p>
        </w:tc>
        <w:tc>
          <w:tcPr>
            <w:tcW w:w="1076" w:type="dxa"/>
            <w:tcMar>
              <w:top w:w="50" w:type="dxa"/>
              <w:left w:w="100" w:type="dxa"/>
            </w:tcMar>
            <w:vAlign w:val="center"/>
          </w:tcPr>
          <w:p w14:paraId="708140DB">
            <w:pPr>
              <w:spacing w:after="0"/>
              <w:ind w:left="135"/>
            </w:pPr>
          </w:p>
        </w:tc>
        <w:tc>
          <w:tcPr>
            <w:tcW w:w="1878" w:type="dxa"/>
            <w:tcMar>
              <w:top w:w="50" w:type="dxa"/>
              <w:left w:w="100" w:type="dxa"/>
            </w:tcMar>
            <w:vAlign w:val="center"/>
          </w:tcPr>
          <w:p w14:paraId="29A1FF8E">
            <w:pPr>
              <w:spacing w:after="0"/>
              <w:ind w:left="135"/>
            </w:pPr>
          </w:p>
        </w:tc>
      </w:tr>
      <w:tr w14:paraId="33CAB1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FD7F28D">
            <w:pPr>
              <w:spacing w:after="0"/>
            </w:pPr>
            <w:r>
              <w:rPr>
                <w:rFonts w:ascii="Times New Roman" w:hAnsi="Times New Roman"/>
                <w:color w:val="000000"/>
                <w:sz w:val="24"/>
              </w:rPr>
              <w:t>42</w:t>
            </w:r>
          </w:p>
        </w:tc>
        <w:tc>
          <w:tcPr>
            <w:tcW w:w="3960" w:type="dxa"/>
            <w:tcMar>
              <w:top w:w="50" w:type="dxa"/>
              <w:left w:w="100" w:type="dxa"/>
            </w:tcMar>
            <w:vAlign w:val="center"/>
          </w:tcPr>
          <w:p w14:paraId="6A80CB22">
            <w:pPr>
              <w:spacing w:after="0"/>
              <w:ind w:left="135"/>
              <w:rPr>
                <w:lang w:val="ru-RU"/>
              </w:rPr>
            </w:pPr>
            <w:r>
              <w:rPr>
                <w:rFonts w:ascii="Times New Roman" w:hAnsi="Times New Roman"/>
                <w:color w:val="000000"/>
                <w:sz w:val="24"/>
                <w:lang w:val="ru-RU"/>
              </w:rPr>
              <w:t>Мир вокруг меня. Моя малая родина (город/село, в котором я живу)</w:t>
            </w:r>
          </w:p>
        </w:tc>
        <w:tc>
          <w:tcPr>
            <w:tcW w:w="746" w:type="dxa"/>
            <w:tcMar>
              <w:top w:w="50" w:type="dxa"/>
              <w:left w:w="100" w:type="dxa"/>
            </w:tcMar>
            <w:vAlign w:val="center"/>
          </w:tcPr>
          <w:p w14:paraId="69FDD53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9EA1844">
            <w:pPr>
              <w:spacing w:after="0"/>
              <w:ind w:left="135"/>
              <w:jc w:val="center"/>
            </w:pPr>
          </w:p>
        </w:tc>
        <w:tc>
          <w:tcPr>
            <w:tcW w:w="1535" w:type="dxa"/>
            <w:tcMar>
              <w:top w:w="50" w:type="dxa"/>
              <w:left w:w="100" w:type="dxa"/>
            </w:tcMar>
            <w:vAlign w:val="center"/>
          </w:tcPr>
          <w:p w14:paraId="34B1CEC2">
            <w:pPr>
              <w:spacing w:after="0"/>
              <w:ind w:left="135"/>
              <w:jc w:val="center"/>
            </w:pPr>
          </w:p>
        </w:tc>
        <w:tc>
          <w:tcPr>
            <w:tcW w:w="1076" w:type="dxa"/>
            <w:tcMar>
              <w:top w:w="50" w:type="dxa"/>
              <w:left w:w="100" w:type="dxa"/>
            </w:tcMar>
            <w:vAlign w:val="center"/>
          </w:tcPr>
          <w:p w14:paraId="2455AB17">
            <w:pPr>
              <w:spacing w:after="0"/>
              <w:ind w:left="135"/>
            </w:pPr>
          </w:p>
        </w:tc>
        <w:tc>
          <w:tcPr>
            <w:tcW w:w="1878" w:type="dxa"/>
            <w:tcMar>
              <w:top w:w="50" w:type="dxa"/>
              <w:left w:w="100" w:type="dxa"/>
            </w:tcMar>
            <w:vAlign w:val="center"/>
          </w:tcPr>
          <w:p w14:paraId="05915731">
            <w:pPr>
              <w:spacing w:after="0"/>
              <w:ind w:left="135"/>
            </w:pPr>
          </w:p>
        </w:tc>
      </w:tr>
      <w:tr w14:paraId="73A7FF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2033054">
            <w:pPr>
              <w:spacing w:after="0"/>
            </w:pPr>
            <w:r>
              <w:rPr>
                <w:rFonts w:ascii="Times New Roman" w:hAnsi="Times New Roman"/>
                <w:color w:val="000000"/>
                <w:sz w:val="24"/>
              </w:rPr>
              <w:t>43</w:t>
            </w:r>
          </w:p>
        </w:tc>
        <w:tc>
          <w:tcPr>
            <w:tcW w:w="3960" w:type="dxa"/>
            <w:tcMar>
              <w:top w:w="50" w:type="dxa"/>
              <w:left w:w="100" w:type="dxa"/>
            </w:tcMar>
            <w:vAlign w:val="center"/>
          </w:tcPr>
          <w:p w14:paraId="4F61BD70">
            <w:pPr>
              <w:spacing w:after="0"/>
              <w:ind w:left="135"/>
            </w:pPr>
            <w:r>
              <w:rPr>
                <w:rFonts w:ascii="Times New Roman" w:hAnsi="Times New Roman"/>
                <w:color w:val="000000"/>
                <w:sz w:val="24"/>
              </w:rPr>
              <w:t>Мир вокруг меня (покупки)</w:t>
            </w:r>
          </w:p>
        </w:tc>
        <w:tc>
          <w:tcPr>
            <w:tcW w:w="746" w:type="dxa"/>
            <w:tcMar>
              <w:top w:w="50" w:type="dxa"/>
              <w:left w:w="100" w:type="dxa"/>
            </w:tcMar>
            <w:vAlign w:val="center"/>
          </w:tcPr>
          <w:p w14:paraId="73AD50FF">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5B093947">
            <w:pPr>
              <w:spacing w:after="0"/>
              <w:ind w:left="135"/>
              <w:jc w:val="center"/>
            </w:pPr>
          </w:p>
        </w:tc>
        <w:tc>
          <w:tcPr>
            <w:tcW w:w="1535" w:type="dxa"/>
            <w:tcMar>
              <w:top w:w="50" w:type="dxa"/>
              <w:left w:w="100" w:type="dxa"/>
            </w:tcMar>
            <w:vAlign w:val="center"/>
          </w:tcPr>
          <w:p w14:paraId="0BE72F57">
            <w:pPr>
              <w:spacing w:after="0"/>
              <w:ind w:left="135"/>
              <w:jc w:val="center"/>
            </w:pPr>
          </w:p>
        </w:tc>
        <w:tc>
          <w:tcPr>
            <w:tcW w:w="1076" w:type="dxa"/>
            <w:tcMar>
              <w:top w:w="50" w:type="dxa"/>
              <w:left w:w="100" w:type="dxa"/>
            </w:tcMar>
            <w:vAlign w:val="center"/>
          </w:tcPr>
          <w:p w14:paraId="3F0FC837">
            <w:pPr>
              <w:spacing w:after="0"/>
              <w:ind w:left="135"/>
            </w:pPr>
          </w:p>
        </w:tc>
        <w:tc>
          <w:tcPr>
            <w:tcW w:w="1878" w:type="dxa"/>
            <w:tcMar>
              <w:top w:w="50" w:type="dxa"/>
              <w:left w:w="100" w:type="dxa"/>
            </w:tcMar>
            <w:vAlign w:val="center"/>
          </w:tcPr>
          <w:p w14:paraId="5B80B4E1">
            <w:pPr>
              <w:spacing w:after="0"/>
              <w:ind w:left="135"/>
            </w:pPr>
          </w:p>
        </w:tc>
      </w:tr>
      <w:tr w14:paraId="24B38B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F0ECEB9">
            <w:pPr>
              <w:spacing w:after="0"/>
            </w:pPr>
            <w:r>
              <w:rPr>
                <w:rFonts w:ascii="Times New Roman" w:hAnsi="Times New Roman"/>
                <w:color w:val="000000"/>
                <w:sz w:val="24"/>
              </w:rPr>
              <w:t>44</w:t>
            </w:r>
          </w:p>
        </w:tc>
        <w:tc>
          <w:tcPr>
            <w:tcW w:w="3960" w:type="dxa"/>
            <w:tcMar>
              <w:top w:w="50" w:type="dxa"/>
              <w:left w:w="100" w:type="dxa"/>
            </w:tcMar>
            <w:vAlign w:val="center"/>
          </w:tcPr>
          <w:p w14:paraId="461D4D2C">
            <w:pPr>
              <w:spacing w:after="0"/>
              <w:ind w:left="135"/>
            </w:pPr>
            <w:r>
              <w:rPr>
                <w:rFonts w:ascii="Times New Roman" w:hAnsi="Times New Roman"/>
                <w:color w:val="000000"/>
                <w:sz w:val="24"/>
              </w:rPr>
              <w:t>Мир вокруг меня (одежда)</w:t>
            </w:r>
          </w:p>
        </w:tc>
        <w:tc>
          <w:tcPr>
            <w:tcW w:w="746" w:type="dxa"/>
            <w:tcMar>
              <w:top w:w="50" w:type="dxa"/>
              <w:left w:w="100" w:type="dxa"/>
            </w:tcMar>
            <w:vAlign w:val="center"/>
          </w:tcPr>
          <w:p w14:paraId="6D267323">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771C03F7">
            <w:pPr>
              <w:spacing w:after="0"/>
              <w:ind w:left="135"/>
              <w:jc w:val="center"/>
            </w:pPr>
          </w:p>
        </w:tc>
        <w:tc>
          <w:tcPr>
            <w:tcW w:w="1535" w:type="dxa"/>
            <w:tcMar>
              <w:top w:w="50" w:type="dxa"/>
              <w:left w:w="100" w:type="dxa"/>
            </w:tcMar>
            <w:vAlign w:val="center"/>
          </w:tcPr>
          <w:p w14:paraId="08D11D7C">
            <w:pPr>
              <w:spacing w:after="0"/>
              <w:ind w:left="135"/>
              <w:jc w:val="center"/>
            </w:pPr>
          </w:p>
        </w:tc>
        <w:tc>
          <w:tcPr>
            <w:tcW w:w="1076" w:type="dxa"/>
            <w:tcMar>
              <w:top w:w="50" w:type="dxa"/>
              <w:left w:w="100" w:type="dxa"/>
            </w:tcMar>
            <w:vAlign w:val="center"/>
          </w:tcPr>
          <w:p w14:paraId="5964D02C">
            <w:pPr>
              <w:spacing w:after="0"/>
              <w:ind w:left="135"/>
            </w:pPr>
          </w:p>
        </w:tc>
        <w:tc>
          <w:tcPr>
            <w:tcW w:w="1878" w:type="dxa"/>
            <w:tcMar>
              <w:top w:w="50" w:type="dxa"/>
              <w:left w:w="100" w:type="dxa"/>
            </w:tcMar>
            <w:vAlign w:val="center"/>
          </w:tcPr>
          <w:p w14:paraId="0B9315AF">
            <w:pPr>
              <w:spacing w:after="0"/>
              <w:ind w:left="135"/>
            </w:pPr>
          </w:p>
        </w:tc>
      </w:tr>
      <w:tr w14:paraId="11E873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6EA5F92">
            <w:pPr>
              <w:spacing w:after="0"/>
            </w:pPr>
            <w:r>
              <w:rPr>
                <w:rFonts w:ascii="Times New Roman" w:hAnsi="Times New Roman"/>
                <w:color w:val="000000"/>
                <w:sz w:val="24"/>
              </w:rPr>
              <w:t>45</w:t>
            </w:r>
          </w:p>
        </w:tc>
        <w:tc>
          <w:tcPr>
            <w:tcW w:w="3960" w:type="dxa"/>
            <w:tcMar>
              <w:top w:w="50" w:type="dxa"/>
              <w:left w:w="100" w:type="dxa"/>
            </w:tcMar>
            <w:vAlign w:val="center"/>
          </w:tcPr>
          <w:p w14:paraId="38612275">
            <w:pPr>
              <w:spacing w:after="0"/>
              <w:ind w:left="135"/>
              <w:rPr>
                <w:lang w:val="ru-RU"/>
              </w:rPr>
            </w:pPr>
            <w:r>
              <w:rPr>
                <w:rFonts w:ascii="Times New Roman" w:hAnsi="Times New Roman"/>
                <w:color w:val="000000"/>
                <w:sz w:val="24"/>
                <w:lang w:val="ru-RU"/>
              </w:rPr>
              <w:t>Мир вокруг меня. Дикие животные</w:t>
            </w:r>
          </w:p>
        </w:tc>
        <w:tc>
          <w:tcPr>
            <w:tcW w:w="746" w:type="dxa"/>
            <w:tcMar>
              <w:top w:w="50" w:type="dxa"/>
              <w:left w:w="100" w:type="dxa"/>
            </w:tcMar>
            <w:vAlign w:val="center"/>
          </w:tcPr>
          <w:p w14:paraId="0173A1B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C10DB8D">
            <w:pPr>
              <w:spacing w:after="0"/>
              <w:ind w:left="135"/>
              <w:jc w:val="center"/>
            </w:pPr>
          </w:p>
        </w:tc>
        <w:tc>
          <w:tcPr>
            <w:tcW w:w="1535" w:type="dxa"/>
            <w:tcMar>
              <w:top w:w="50" w:type="dxa"/>
              <w:left w:w="100" w:type="dxa"/>
            </w:tcMar>
            <w:vAlign w:val="center"/>
          </w:tcPr>
          <w:p w14:paraId="3DC38EC9">
            <w:pPr>
              <w:spacing w:after="0"/>
              <w:ind w:left="135"/>
              <w:jc w:val="center"/>
            </w:pPr>
          </w:p>
        </w:tc>
        <w:tc>
          <w:tcPr>
            <w:tcW w:w="1076" w:type="dxa"/>
            <w:tcMar>
              <w:top w:w="50" w:type="dxa"/>
              <w:left w:w="100" w:type="dxa"/>
            </w:tcMar>
            <w:vAlign w:val="center"/>
          </w:tcPr>
          <w:p w14:paraId="12497CCE">
            <w:pPr>
              <w:spacing w:after="0"/>
              <w:ind w:left="135"/>
            </w:pPr>
          </w:p>
        </w:tc>
        <w:tc>
          <w:tcPr>
            <w:tcW w:w="1878" w:type="dxa"/>
            <w:tcMar>
              <w:top w:w="50" w:type="dxa"/>
              <w:left w:w="100" w:type="dxa"/>
            </w:tcMar>
            <w:vAlign w:val="center"/>
          </w:tcPr>
          <w:p w14:paraId="28459EC3">
            <w:pPr>
              <w:spacing w:after="0"/>
              <w:ind w:left="135"/>
            </w:pPr>
          </w:p>
        </w:tc>
      </w:tr>
      <w:tr w14:paraId="5EB2EC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DB56508">
            <w:pPr>
              <w:spacing w:after="0"/>
            </w:pPr>
            <w:r>
              <w:rPr>
                <w:rFonts w:ascii="Times New Roman" w:hAnsi="Times New Roman"/>
                <w:color w:val="000000"/>
                <w:sz w:val="24"/>
              </w:rPr>
              <w:t>46</w:t>
            </w:r>
          </w:p>
        </w:tc>
        <w:tc>
          <w:tcPr>
            <w:tcW w:w="3960" w:type="dxa"/>
            <w:tcMar>
              <w:top w:w="50" w:type="dxa"/>
              <w:left w:w="100" w:type="dxa"/>
            </w:tcMar>
            <w:vAlign w:val="center"/>
          </w:tcPr>
          <w:p w14:paraId="52F1B461">
            <w:pPr>
              <w:spacing w:after="0"/>
              <w:ind w:left="135"/>
              <w:rPr>
                <w:lang w:val="ru-RU"/>
              </w:rPr>
            </w:pPr>
            <w:r>
              <w:rPr>
                <w:rFonts w:ascii="Times New Roman" w:hAnsi="Times New Roman"/>
                <w:color w:val="000000"/>
                <w:sz w:val="24"/>
                <w:lang w:val="ru-RU"/>
              </w:rPr>
              <w:t>Мир вокруг меня. Домашние животные</w:t>
            </w:r>
          </w:p>
        </w:tc>
        <w:tc>
          <w:tcPr>
            <w:tcW w:w="746" w:type="dxa"/>
            <w:tcMar>
              <w:top w:w="50" w:type="dxa"/>
              <w:left w:w="100" w:type="dxa"/>
            </w:tcMar>
            <w:vAlign w:val="center"/>
          </w:tcPr>
          <w:p w14:paraId="1DA1CA3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62D7D681">
            <w:pPr>
              <w:spacing w:after="0"/>
              <w:ind w:left="135"/>
              <w:jc w:val="center"/>
            </w:pPr>
          </w:p>
        </w:tc>
        <w:tc>
          <w:tcPr>
            <w:tcW w:w="1535" w:type="dxa"/>
            <w:tcMar>
              <w:top w:w="50" w:type="dxa"/>
              <w:left w:w="100" w:type="dxa"/>
            </w:tcMar>
            <w:vAlign w:val="center"/>
          </w:tcPr>
          <w:p w14:paraId="0D4CFEFD">
            <w:pPr>
              <w:spacing w:after="0"/>
              <w:ind w:left="135"/>
              <w:jc w:val="center"/>
            </w:pPr>
          </w:p>
        </w:tc>
        <w:tc>
          <w:tcPr>
            <w:tcW w:w="1076" w:type="dxa"/>
            <w:tcMar>
              <w:top w:w="50" w:type="dxa"/>
              <w:left w:w="100" w:type="dxa"/>
            </w:tcMar>
            <w:vAlign w:val="center"/>
          </w:tcPr>
          <w:p w14:paraId="5DDEE781">
            <w:pPr>
              <w:spacing w:after="0"/>
              <w:ind w:left="135"/>
            </w:pPr>
          </w:p>
        </w:tc>
        <w:tc>
          <w:tcPr>
            <w:tcW w:w="1878" w:type="dxa"/>
            <w:tcMar>
              <w:top w:w="50" w:type="dxa"/>
              <w:left w:w="100" w:type="dxa"/>
            </w:tcMar>
            <w:vAlign w:val="center"/>
          </w:tcPr>
          <w:p w14:paraId="4B643786">
            <w:pPr>
              <w:spacing w:after="0"/>
              <w:ind w:left="135"/>
            </w:pPr>
          </w:p>
        </w:tc>
      </w:tr>
      <w:tr w14:paraId="22B5BD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12B3FB0">
            <w:pPr>
              <w:spacing w:after="0"/>
            </w:pPr>
            <w:r>
              <w:rPr>
                <w:rFonts w:ascii="Times New Roman" w:hAnsi="Times New Roman"/>
                <w:color w:val="000000"/>
                <w:sz w:val="24"/>
              </w:rPr>
              <w:t>47</w:t>
            </w:r>
          </w:p>
        </w:tc>
        <w:tc>
          <w:tcPr>
            <w:tcW w:w="3960" w:type="dxa"/>
            <w:tcMar>
              <w:top w:w="50" w:type="dxa"/>
              <w:left w:w="100" w:type="dxa"/>
            </w:tcMar>
            <w:vAlign w:val="center"/>
          </w:tcPr>
          <w:p w14:paraId="43370CD1">
            <w:pPr>
              <w:spacing w:after="0"/>
              <w:ind w:left="135"/>
              <w:rPr>
                <w:lang w:val="ru-RU"/>
              </w:rPr>
            </w:pPr>
            <w:r>
              <w:rPr>
                <w:rFonts w:ascii="Times New Roman" w:hAnsi="Times New Roman"/>
                <w:color w:val="000000"/>
                <w:sz w:val="24"/>
                <w:lang w:val="ru-RU"/>
              </w:rPr>
              <w:t>Мир вокруг меня. Погода (в разное время года)</w:t>
            </w:r>
          </w:p>
        </w:tc>
        <w:tc>
          <w:tcPr>
            <w:tcW w:w="746" w:type="dxa"/>
            <w:tcMar>
              <w:top w:w="50" w:type="dxa"/>
              <w:left w:w="100" w:type="dxa"/>
            </w:tcMar>
            <w:vAlign w:val="center"/>
          </w:tcPr>
          <w:p w14:paraId="31F38B8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673BF568">
            <w:pPr>
              <w:spacing w:after="0"/>
              <w:ind w:left="135"/>
              <w:jc w:val="center"/>
            </w:pPr>
          </w:p>
        </w:tc>
        <w:tc>
          <w:tcPr>
            <w:tcW w:w="1535" w:type="dxa"/>
            <w:tcMar>
              <w:top w:w="50" w:type="dxa"/>
              <w:left w:w="100" w:type="dxa"/>
            </w:tcMar>
            <w:vAlign w:val="center"/>
          </w:tcPr>
          <w:p w14:paraId="0242884D">
            <w:pPr>
              <w:spacing w:after="0"/>
              <w:ind w:left="135"/>
              <w:jc w:val="center"/>
            </w:pPr>
          </w:p>
        </w:tc>
        <w:tc>
          <w:tcPr>
            <w:tcW w:w="1076" w:type="dxa"/>
            <w:tcMar>
              <w:top w:w="50" w:type="dxa"/>
              <w:left w:w="100" w:type="dxa"/>
            </w:tcMar>
            <w:vAlign w:val="center"/>
          </w:tcPr>
          <w:p w14:paraId="4D73AC91">
            <w:pPr>
              <w:spacing w:after="0"/>
              <w:ind w:left="135"/>
            </w:pPr>
          </w:p>
        </w:tc>
        <w:tc>
          <w:tcPr>
            <w:tcW w:w="1878" w:type="dxa"/>
            <w:tcMar>
              <w:top w:w="50" w:type="dxa"/>
              <w:left w:w="100" w:type="dxa"/>
            </w:tcMar>
            <w:vAlign w:val="center"/>
          </w:tcPr>
          <w:p w14:paraId="69B0122A">
            <w:pPr>
              <w:spacing w:after="0"/>
              <w:ind w:left="135"/>
            </w:pPr>
          </w:p>
        </w:tc>
      </w:tr>
      <w:tr w14:paraId="0D6EA5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13E8A68">
            <w:pPr>
              <w:spacing w:after="0"/>
            </w:pPr>
            <w:r>
              <w:rPr>
                <w:rFonts w:ascii="Times New Roman" w:hAnsi="Times New Roman"/>
                <w:color w:val="000000"/>
                <w:sz w:val="24"/>
              </w:rPr>
              <w:t>48</w:t>
            </w:r>
          </w:p>
        </w:tc>
        <w:tc>
          <w:tcPr>
            <w:tcW w:w="3960" w:type="dxa"/>
            <w:tcMar>
              <w:top w:w="50" w:type="dxa"/>
              <w:left w:w="100" w:type="dxa"/>
            </w:tcMar>
            <w:vAlign w:val="center"/>
          </w:tcPr>
          <w:p w14:paraId="47508F13">
            <w:pPr>
              <w:spacing w:after="0"/>
              <w:ind w:left="135"/>
              <w:rPr>
                <w:lang w:val="ru-RU"/>
              </w:rPr>
            </w:pPr>
            <w:r>
              <w:rPr>
                <w:rFonts w:ascii="Times New Roman" w:hAnsi="Times New Roman"/>
                <w:color w:val="000000"/>
                <w:sz w:val="24"/>
                <w:lang w:val="ru-RU"/>
              </w:rPr>
              <w:t>Мир вокруг меня. Погода в твоём городе/селе</w:t>
            </w:r>
          </w:p>
        </w:tc>
        <w:tc>
          <w:tcPr>
            <w:tcW w:w="746" w:type="dxa"/>
            <w:tcMar>
              <w:top w:w="50" w:type="dxa"/>
              <w:left w:w="100" w:type="dxa"/>
            </w:tcMar>
            <w:vAlign w:val="center"/>
          </w:tcPr>
          <w:p w14:paraId="788D96D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6AE0356E">
            <w:pPr>
              <w:spacing w:after="0"/>
              <w:ind w:left="135"/>
              <w:jc w:val="center"/>
            </w:pPr>
          </w:p>
        </w:tc>
        <w:tc>
          <w:tcPr>
            <w:tcW w:w="1535" w:type="dxa"/>
            <w:tcMar>
              <w:top w:w="50" w:type="dxa"/>
              <w:left w:w="100" w:type="dxa"/>
            </w:tcMar>
            <w:vAlign w:val="center"/>
          </w:tcPr>
          <w:p w14:paraId="366EA4E3">
            <w:pPr>
              <w:spacing w:after="0"/>
              <w:ind w:left="135"/>
              <w:jc w:val="center"/>
            </w:pPr>
          </w:p>
        </w:tc>
        <w:tc>
          <w:tcPr>
            <w:tcW w:w="1076" w:type="dxa"/>
            <w:tcMar>
              <w:top w:w="50" w:type="dxa"/>
              <w:left w:w="100" w:type="dxa"/>
            </w:tcMar>
            <w:vAlign w:val="center"/>
          </w:tcPr>
          <w:p w14:paraId="4DB86FE8">
            <w:pPr>
              <w:spacing w:after="0"/>
              <w:ind w:left="135"/>
            </w:pPr>
          </w:p>
        </w:tc>
        <w:tc>
          <w:tcPr>
            <w:tcW w:w="1878" w:type="dxa"/>
            <w:tcMar>
              <w:top w:w="50" w:type="dxa"/>
              <w:left w:w="100" w:type="dxa"/>
            </w:tcMar>
            <w:vAlign w:val="center"/>
          </w:tcPr>
          <w:p w14:paraId="37A9F026">
            <w:pPr>
              <w:spacing w:after="0"/>
              <w:ind w:left="135"/>
            </w:pPr>
          </w:p>
        </w:tc>
      </w:tr>
      <w:tr w14:paraId="0BAF16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8D460A2">
            <w:pPr>
              <w:spacing w:after="0"/>
            </w:pPr>
            <w:r>
              <w:rPr>
                <w:rFonts w:ascii="Times New Roman" w:hAnsi="Times New Roman"/>
                <w:color w:val="000000"/>
                <w:sz w:val="24"/>
              </w:rPr>
              <w:t>49</w:t>
            </w:r>
          </w:p>
        </w:tc>
        <w:tc>
          <w:tcPr>
            <w:tcW w:w="3960" w:type="dxa"/>
            <w:tcMar>
              <w:top w:w="50" w:type="dxa"/>
              <w:left w:w="100" w:type="dxa"/>
            </w:tcMar>
            <w:vAlign w:val="center"/>
          </w:tcPr>
          <w:p w14:paraId="368C1692">
            <w:pPr>
              <w:spacing w:after="0"/>
              <w:ind w:left="135"/>
              <w:rPr>
                <w:lang w:val="ru-RU"/>
              </w:rPr>
            </w:pPr>
            <w:r>
              <w:rPr>
                <w:rFonts w:ascii="Times New Roman" w:hAnsi="Times New Roman"/>
                <w:color w:val="000000"/>
                <w:sz w:val="24"/>
                <w:lang w:val="ru-RU"/>
              </w:rPr>
              <w:t>Мир вокруг меня (овощи и фрукты)</w:t>
            </w:r>
          </w:p>
        </w:tc>
        <w:tc>
          <w:tcPr>
            <w:tcW w:w="746" w:type="dxa"/>
            <w:tcMar>
              <w:top w:w="50" w:type="dxa"/>
              <w:left w:w="100" w:type="dxa"/>
            </w:tcMar>
            <w:vAlign w:val="center"/>
          </w:tcPr>
          <w:p w14:paraId="374AB23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7A38CEC">
            <w:pPr>
              <w:spacing w:after="0"/>
              <w:ind w:left="135"/>
              <w:jc w:val="center"/>
            </w:pPr>
          </w:p>
        </w:tc>
        <w:tc>
          <w:tcPr>
            <w:tcW w:w="1535" w:type="dxa"/>
            <w:tcMar>
              <w:top w:w="50" w:type="dxa"/>
              <w:left w:w="100" w:type="dxa"/>
            </w:tcMar>
            <w:vAlign w:val="center"/>
          </w:tcPr>
          <w:p w14:paraId="68620243">
            <w:pPr>
              <w:spacing w:after="0"/>
              <w:ind w:left="135"/>
              <w:jc w:val="center"/>
            </w:pPr>
          </w:p>
        </w:tc>
        <w:tc>
          <w:tcPr>
            <w:tcW w:w="1076" w:type="dxa"/>
            <w:tcMar>
              <w:top w:w="50" w:type="dxa"/>
              <w:left w:w="100" w:type="dxa"/>
            </w:tcMar>
            <w:vAlign w:val="center"/>
          </w:tcPr>
          <w:p w14:paraId="12FDBDF4">
            <w:pPr>
              <w:spacing w:after="0"/>
              <w:ind w:left="135"/>
            </w:pPr>
          </w:p>
        </w:tc>
        <w:tc>
          <w:tcPr>
            <w:tcW w:w="1878" w:type="dxa"/>
            <w:tcMar>
              <w:top w:w="50" w:type="dxa"/>
              <w:left w:w="100" w:type="dxa"/>
            </w:tcMar>
            <w:vAlign w:val="center"/>
          </w:tcPr>
          <w:p w14:paraId="2B6CE58D">
            <w:pPr>
              <w:spacing w:after="0"/>
              <w:ind w:left="135"/>
            </w:pPr>
          </w:p>
        </w:tc>
      </w:tr>
      <w:tr w14:paraId="1E2D20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57041878">
            <w:pPr>
              <w:spacing w:after="0"/>
            </w:pPr>
            <w:r>
              <w:rPr>
                <w:rFonts w:ascii="Times New Roman" w:hAnsi="Times New Roman"/>
                <w:color w:val="000000"/>
                <w:sz w:val="24"/>
              </w:rPr>
              <w:t>50</w:t>
            </w:r>
          </w:p>
        </w:tc>
        <w:tc>
          <w:tcPr>
            <w:tcW w:w="3960" w:type="dxa"/>
            <w:tcMar>
              <w:top w:w="50" w:type="dxa"/>
              <w:left w:w="100" w:type="dxa"/>
            </w:tcMar>
            <w:vAlign w:val="center"/>
          </w:tcPr>
          <w:p w14:paraId="532BA8B5">
            <w:pPr>
              <w:spacing w:after="0"/>
              <w:ind w:left="135"/>
              <w:rPr>
                <w:lang w:val="ru-RU"/>
              </w:rPr>
            </w:pPr>
            <w:r>
              <w:rPr>
                <w:rFonts w:ascii="Times New Roman" w:hAnsi="Times New Roman"/>
                <w:color w:val="000000"/>
                <w:sz w:val="24"/>
                <w:lang w:val="ru-RU"/>
              </w:rPr>
              <w:t>Мир вокруг меня (дни недели)</w:t>
            </w:r>
          </w:p>
        </w:tc>
        <w:tc>
          <w:tcPr>
            <w:tcW w:w="746" w:type="dxa"/>
            <w:tcMar>
              <w:top w:w="50" w:type="dxa"/>
              <w:left w:w="100" w:type="dxa"/>
            </w:tcMar>
            <w:vAlign w:val="center"/>
          </w:tcPr>
          <w:p w14:paraId="4CF3FDE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7611C3A">
            <w:pPr>
              <w:spacing w:after="0"/>
              <w:ind w:left="135"/>
              <w:jc w:val="center"/>
            </w:pPr>
          </w:p>
        </w:tc>
        <w:tc>
          <w:tcPr>
            <w:tcW w:w="1535" w:type="dxa"/>
            <w:tcMar>
              <w:top w:w="50" w:type="dxa"/>
              <w:left w:w="100" w:type="dxa"/>
            </w:tcMar>
            <w:vAlign w:val="center"/>
          </w:tcPr>
          <w:p w14:paraId="7384C092">
            <w:pPr>
              <w:spacing w:after="0"/>
              <w:ind w:left="135"/>
              <w:jc w:val="center"/>
            </w:pPr>
          </w:p>
        </w:tc>
        <w:tc>
          <w:tcPr>
            <w:tcW w:w="1076" w:type="dxa"/>
            <w:tcMar>
              <w:top w:w="50" w:type="dxa"/>
              <w:left w:w="100" w:type="dxa"/>
            </w:tcMar>
            <w:vAlign w:val="center"/>
          </w:tcPr>
          <w:p w14:paraId="46DCA9A2">
            <w:pPr>
              <w:spacing w:after="0"/>
              <w:ind w:left="135"/>
            </w:pPr>
          </w:p>
        </w:tc>
        <w:tc>
          <w:tcPr>
            <w:tcW w:w="1878" w:type="dxa"/>
            <w:tcMar>
              <w:top w:w="50" w:type="dxa"/>
              <w:left w:w="100" w:type="dxa"/>
            </w:tcMar>
            <w:vAlign w:val="center"/>
          </w:tcPr>
          <w:p w14:paraId="1A648ACA">
            <w:pPr>
              <w:spacing w:after="0"/>
              <w:ind w:left="135"/>
            </w:pPr>
          </w:p>
        </w:tc>
      </w:tr>
      <w:tr w14:paraId="335204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4385269">
            <w:pPr>
              <w:spacing w:after="0"/>
            </w:pPr>
            <w:r>
              <w:rPr>
                <w:rFonts w:ascii="Times New Roman" w:hAnsi="Times New Roman"/>
                <w:color w:val="000000"/>
                <w:sz w:val="24"/>
              </w:rPr>
              <w:t>51</w:t>
            </w:r>
          </w:p>
        </w:tc>
        <w:tc>
          <w:tcPr>
            <w:tcW w:w="3960" w:type="dxa"/>
            <w:tcMar>
              <w:top w:w="50" w:type="dxa"/>
              <w:left w:w="100" w:type="dxa"/>
            </w:tcMar>
            <w:vAlign w:val="center"/>
          </w:tcPr>
          <w:p w14:paraId="3FBE6DD8">
            <w:pPr>
              <w:spacing w:after="0"/>
              <w:ind w:left="135"/>
              <w:rPr>
                <w:lang w:val="ru-RU"/>
              </w:rPr>
            </w:pPr>
            <w:r>
              <w:rPr>
                <w:rFonts w:ascii="Times New Roman" w:hAnsi="Times New Roman"/>
                <w:color w:val="000000"/>
                <w:sz w:val="24"/>
                <w:lang w:val="ru-RU"/>
              </w:rPr>
              <w:t>Мир вокруг меня. Времена года (описание)</w:t>
            </w:r>
          </w:p>
        </w:tc>
        <w:tc>
          <w:tcPr>
            <w:tcW w:w="746" w:type="dxa"/>
            <w:tcMar>
              <w:top w:w="50" w:type="dxa"/>
              <w:left w:w="100" w:type="dxa"/>
            </w:tcMar>
            <w:vAlign w:val="center"/>
          </w:tcPr>
          <w:p w14:paraId="0788E04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9117B82">
            <w:pPr>
              <w:spacing w:after="0"/>
              <w:ind w:left="135"/>
              <w:jc w:val="center"/>
            </w:pPr>
          </w:p>
        </w:tc>
        <w:tc>
          <w:tcPr>
            <w:tcW w:w="1535" w:type="dxa"/>
            <w:tcMar>
              <w:top w:w="50" w:type="dxa"/>
              <w:left w:w="100" w:type="dxa"/>
            </w:tcMar>
            <w:vAlign w:val="center"/>
          </w:tcPr>
          <w:p w14:paraId="1EBBF109">
            <w:pPr>
              <w:spacing w:after="0"/>
              <w:ind w:left="135"/>
              <w:jc w:val="center"/>
            </w:pPr>
          </w:p>
        </w:tc>
        <w:tc>
          <w:tcPr>
            <w:tcW w:w="1076" w:type="dxa"/>
            <w:tcMar>
              <w:top w:w="50" w:type="dxa"/>
              <w:left w:w="100" w:type="dxa"/>
            </w:tcMar>
            <w:vAlign w:val="center"/>
          </w:tcPr>
          <w:p w14:paraId="2B1AB2B3">
            <w:pPr>
              <w:spacing w:after="0"/>
              <w:ind w:left="135"/>
            </w:pPr>
          </w:p>
        </w:tc>
        <w:tc>
          <w:tcPr>
            <w:tcW w:w="1878" w:type="dxa"/>
            <w:tcMar>
              <w:top w:w="50" w:type="dxa"/>
              <w:left w:w="100" w:type="dxa"/>
            </w:tcMar>
            <w:vAlign w:val="center"/>
          </w:tcPr>
          <w:p w14:paraId="3A463AFE">
            <w:pPr>
              <w:spacing w:after="0"/>
              <w:ind w:left="135"/>
            </w:pPr>
          </w:p>
        </w:tc>
      </w:tr>
      <w:tr w14:paraId="21480E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C80C7D9">
            <w:pPr>
              <w:spacing w:after="0"/>
            </w:pPr>
            <w:r>
              <w:rPr>
                <w:rFonts w:ascii="Times New Roman" w:hAnsi="Times New Roman"/>
                <w:color w:val="000000"/>
                <w:sz w:val="24"/>
              </w:rPr>
              <w:t>52</w:t>
            </w:r>
          </w:p>
        </w:tc>
        <w:tc>
          <w:tcPr>
            <w:tcW w:w="3960" w:type="dxa"/>
            <w:tcMar>
              <w:top w:w="50" w:type="dxa"/>
              <w:left w:w="100" w:type="dxa"/>
            </w:tcMar>
            <w:vAlign w:val="center"/>
          </w:tcPr>
          <w:p w14:paraId="237FD282">
            <w:pPr>
              <w:spacing w:after="0"/>
              <w:ind w:left="135"/>
              <w:rPr>
                <w:lang w:val="ru-RU"/>
              </w:rPr>
            </w:pPr>
            <w:r>
              <w:rPr>
                <w:rFonts w:ascii="Times New Roman" w:hAnsi="Times New Roman"/>
                <w:color w:val="000000"/>
                <w:sz w:val="24"/>
                <w:lang w:val="ru-RU"/>
              </w:rPr>
              <w:t>Мир вокруг меня. Времена года (природа)</w:t>
            </w:r>
          </w:p>
        </w:tc>
        <w:tc>
          <w:tcPr>
            <w:tcW w:w="746" w:type="dxa"/>
            <w:tcMar>
              <w:top w:w="50" w:type="dxa"/>
              <w:left w:w="100" w:type="dxa"/>
            </w:tcMar>
            <w:vAlign w:val="center"/>
          </w:tcPr>
          <w:p w14:paraId="79BB96A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C902F55">
            <w:pPr>
              <w:spacing w:after="0"/>
              <w:ind w:left="135"/>
              <w:jc w:val="center"/>
            </w:pPr>
          </w:p>
        </w:tc>
        <w:tc>
          <w:tcPr>
            <w:tcW w:w="1535" w:type="dxa"/>
            <w:tcMar>
              <w:top w:w="50" w:type="dxa"/>
              <w:left w:w="100" w:type="dxa"/>
            </w:tcMar>
            <w:vAlign w:val="center"/>
          </w:tcPr>
          <w:p w14:paraId="3274AA9E">
            <w:pPr>
              <w:spacing w:after="0"/>
              <w:ind w:left="135"/>
              <w:jc w:val="center"/>
            </w:pPr>
          </w:p>
        </w:tc>
        <w:tc>
          <w:tcPr>
            <w:tcW w:w="1076" w:type="dxa"/>
            <w:tcMar>
              <w:top w:w="50" w:type="dxa"/>
              <w:left w:w="100" w:type="dxa"/>
            </w:tcMar>
            <w:vAlign w:val="center"/>
          </w:tcPr>
          <w:p w14:paraId="40C247F7">
            <w:pPr>
              <w:spacing w:after="0"/>
              <w:ind w:left="135"/>
            </w:pPr>
          </w:p>
        </w:tc>
        <w:tc>
          <w:tcPr>
            <w:tcW w:w="1878" w:type="dxa"/>
            <w:tcMar>
              <w:top w:w="50" w:type="dxa"/>
              <w:left w:w="100" w:type="dxa"/>
            </w:tcMar>
            <w:vAlign w:val="center"/>
          </w:tcPr>
          <w:p w14:paraId="784F9D07">
            <w:pPr>
              <w:spacing w:after="0"/>
              <w:ind w:left="135"/>
            </w:pPr>
          </w:p>
        </w:tc>
      </w:tr>
      <w:tr w14:paraId="54A752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465FE58">
            <w:pPr>
              <w:spacing w:after="0"/>
            </w:pPr>
            <w:r>
              <w:rPr>
                <w:rFonts w:ascii="Times New Roman" w:hAnsi="Times New Roman"/>
                <w:color w:val="000000"/>
                <w:sz w:val="24"/>
              </w:rPr>
              <w:t>53</w:t>
            </w:r>
          </w:p>
        </w:tc>
        <w:tc>
          <w:tcPr>
            <w:tcW w:w="3960" w:type="dxa"/>
            <w:tcMar>
              <w:top w:w="50" w:type="dxa"/>
              <w:left w:w="100" w:type="dxa"/>
            </w:tcMar>
            <w:vAlign w:val="center"/>
          </w:tcPr>
          <w:p w14:paraId="37DB573A">
            <w:pPr>
              <w:spacing w:after="0"/>
              <w:ind w:left="135"/>
              <w:rPr>
                <w:lang w:val="ru-RU"/>
              </w:rPr>
            </w:pPr>
            <w:r>
              <w:rPr>
                <w:rFonts w:ascii="Times New Roman" w:hAnsi="Times New Roman"/>
                <w:color w:val="000000"/>
                <w:sz w:val="24"/>
                <w:lang w:val="ru-RU"/>
              </w:rPr>
              <w:t>Мир вокруг меня. Времена года (месяцы)</w:t>
            </w:r>
          </w:p>
        </w:tc>
        <w:tc>
          <w:tcPr>
            <w:tcW w:w="746" w:type="dxa"/>
            <w:tcMar>
              <w:top w:w="50" w:type="dxa"/>
              <w:left w:w="100" w:type="dxa"/>
            </w:tcMar>
            <w:vAlign w:val="center"/>
          </w:tcPr>
          <w:p w14:paraId="74AE1D1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569DFC93">
            <w:pPr>
              <w:spacing w:after="0"/>
              <w:ind w:left="135"/>
              <w:jc w:val="center"/>
            </w:pPr>
          </w:p>
        </w:tc>
        <w:tc>
          <w:tcPr>
            <w:tcW w:w="1535" w:type="dxa"/>
            <w:tcMar>
              <w:top w:w="50" w:type="dxa"/>
              <w:left w:w="100" w:type="dxa"/>
            </w:tcMar>
            <w:vAlign w:val="center"/>
          </w:tcPr>
          <w:p w14:paraId="05EF86B9">
            <w:pPr>
              <w:spacing w:after="0"/>
              <w:ind w:left="135"/>
              <w:jc w:val="center"/>
            </w:pPr>
          </w:p>
        </w:tc>
        <w:tc>
          <w:tcPr>
            <w:tcW w:w="1076" w:type="dxa"/>
            <w:tcMar>
              <w:top w:w="50" w:type="dxa"/>
              <w:left w:w="100" w:type="dxa"/>
            </w:tcMar>
            <w:vAlign w:val="center"/>
          </w:tcPr>
          <w:p w14:paraId="51100939">
            <w:pPr>
              <w:spacing w:after="0"/>
              <w:ind w:left="135"/>
            </w:pPr>
          </w:p>
        </w:tc>
        <w:tc>
          <w:tcPr>
            <w:tcW w:w="1878" w:type="dxa"/>
            <w:tcMar>
              <w:top w:w="50" w:type="dxa"/>
              <w:left w:w="100" w:type="dxa"/>
            </w:tcMar>
            <w:vAlign w:val="center"/>
          </w:tcPr>
          <w:p w14:paraId="6F3EBB60">
            <w:pPr>
              <w:spacing w:after="0"/>
              <w:ind w:left="135"/>
            </w:pPr>
          </w:p>
        </w:tc>
      </w:tr>
      <w:tr w14:paraId="1704C1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21E79C6">
            <w:pPr>
              <w:spacing w:after="0"/>
            </w:pPr>
            <w:r>
              <w:rPr>
                <w:rFonts w:ascii="Times New Roman" w:hAnsi="Times New Roman"/>
                <w:color w:val="000000"/>
                <w:sz w:val="24"/>
              </w:rPr>
              <w:t>54</w:t>
            </w:r>
          </w:p>
        </w:tc>
        <w:tc>
          <w:tcPr>
            <w:tcW w:w="3960" w:type="dxa"/>
            <w:tcMar>
              <w:top w:w="50" w:type="dxa"/>
              <w:left w:w="100" w:type="dxa"/>
            </w:tcMar>
            <w:vAlign w:val="center"/>
          </w:tcPr>
          <w:p w14:paraId="56327B98">
            <w:pPr>
              <w:spacing w:after="0"/>
              <w:ind w:left="135"/>
              <w:rPr>
                <w:lang w:val="ru-RU"/>
              </w:rPr>
            </w:pPr>
            <w:r>
              <w:rPr>
                <w:rFonts w:ascii="Times New Roman" w:hAnsi="Times New Roman"/>
                <w:color w:val="000000"/>
                <w:sz w:val="24"/>
                <w:lang w:val="ru-RU"/>
              </w:rPr>
              <w:t>"Мир вокруг меня." Обобщение по теме</w:t>
            </w:r>
          </w:p>
        </w:tc>
        <w:tc>
          <w:tcPr>
            <w:tcW w:w="746" w:type="dxa"/>
            <w:tcMar>
              <w:top w:w="50" w:type="dxa"/>
              <w:left w:w="100" w:type="dxa"/>
            </w:tcMar>
            <w:vAlign w:val="center"/>
          </w:tcPr>
          <w:p w14:paraId="69BC47D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71BEF58">
            <w:pPr>
              <w:spacing w:after="0"/>
              <w:ind w:left="135"/>
              <w:jc w:val="center"/>
            </w:pPr>
          </w:p>
        </w:tc>
        <w:tc>
          <w:tcPr>
            <w:tcW w:w="1535" w:type="dxa"/>
            <w:tcMar>
              <w:top w:w="50" w:type="dxa"/>
              <w:left w:w="100" w:type="dxa"/>
            </w:tcMar>
            <w:vAlign w:val="center"/>
          </w:tcPr>
          <w:p w14:paraId="05B9FBAF">
            <w:pPr>
              <w:spacing w:after="0"/>
              <w:ind w:left="135"/>
              <w:jc w:val="center"/>
              <w:rPr>
                <w:lang w:val="ru-RU"/>
              </w:rPr>
            </w:pPr>
            <w:r>
              <w:rPr>
                <w:lang w:val="ru-RU"/>
              </w:rPr>
              <w:t>1</w:t>
            </w:r>
          </w:p>
        </w:tc>
        <w:tc>
          <w:tcPr>
            <w:tcW w:w="1076" w:type="dxa"/>
            <w:tcMar>
              <w:top w:w="50" w:type="dxa"/>
              <w:left w:w="100" w:type="dxa"/>
            </w:tcMar>
            <w:vAlign w:val="center"/>
          </w:tcPr>
          <w:p w14:paraId="4AF90DAA">
            <w:pPr>
              <w:spacing w:after="0"/>
              <w:ind w:left="135"/>
            </w:pPr>
          </w:p>
        </w:tc>
        <w:tc>
          <w:tcPr>
            <w:tcW w:w="1878" w:type="dxa"/>
            <w:tcMar>
              <w:top w:w="50" w:type="dxa"/>
              <w:left w:w="100" w:type="dxa"/>
            </w:tcMar>
            <w:vAlign w:val="center"/>
          </w:tcPr>
          <w:p w14:paraId="4F8E0939">
            <w:pPr>
              <w:spacing w:after="0"/>
              <w:ind w:left="135"/>
            </w:pPr>
          </w:p>
        </w:tc>
      </w:tr>
      <w:tr w14:paraId="1EA561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C6FC8ED">
            <w:pPr>
              <w:spacing w:after="0"/>
            </w:pPr>
            <w:r>
              <w:rPr>
                <w:rFonts w:ascii="Times New Roman" w:hAnsi="Times New Roman"/>
                <w:color w:val="000000"/>
                <w:sz w:val="24"/>
              </w:rPr>
              <w:t>55</w:t>
            </w:r>
          </w:p>
        </w:tc>
        <w:tc>
          <w:tcPr>
            <w:tcW w:w="3960" w:type="dxa"/>
            <w:tcMar>
              <w:top w:w="50" w:type="dxa"/>
              <w:left w:w="100" w:type="dxa"/>
            </w:tcMar>
            <w:vAlign w:val="center"/>
          </w:tcPr>
          <w:p w14:paraId="577BE976">
            <w:pPr>
              <w:spacing w:after="0"/>
              <w:ind w:left="135"/>
              <w:rPr>
                <w:lang w:val="ru-RU"/>
              </w:rPr>
            </w:pPr>
            <w:r>
              <w:rPr>
                <w:rFonts w:ascii="Times New Roman" w:hAnsi="Times New Roman"/>
                <w:color w:val="000000"/>
                <w:sz w:val="24"/>
                <w:lang w:val="ru-RU"/>
              </w:rPr>
              <w:t>"Мир вокруг меня." Контроль по теме</w:t>
            </w:r>
          </w:p>
        </w:tc>
        <w:tc>
          <w:tcPr>
            <w:tcW w:w="746" w:type="dxa"/>
            <w:tcMar>
              <w:top w:w="50" w:type="dxa"/>
              <w:left w:w="100" w:type="dxa"/>
            </w:tcMar>
            <w:vAlign w:val="center"/>
          </w:tcPr>
          <w:p w14:paraId="47B84B0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42237DD">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2FC5CC3D">
            <w:pPr>
              <w:spacing w:after="0"/>
              <w:ind w:left="135"/>
              <w:jc w:val="center"/>
            </w:pPr>
          </w:p>
        </w:tc>
        <w:tc>
          <w:tcPr>
            <w:tcW w:w="1076" w:type="dxa"/>
            <w:tcMar>
              <w:top w:w="50" w:type="dxa"/>
              <w:left w:w="100" w:type="dxa"/>
            </w:tcMar>
            <w:vAlign w:val="center"/>
          </w:tcPr>
          <w:p w14:paraId="5239076B">
            <w:pPr>
              <w:spacing w:after="0"/>
              <w:ind w:left="135"/>
            </w:pPr>
          </w:p>
        </w:tc>
        <w:tc>
          <w:tcPr>
            <w:tcW w:w="1878" w:type="dxa"/>
            <w:tcMar>
              <w:top w:w="50" w:type="dxa"/>
              <w:left w:w="100" w:type="dxa"/>
            </w:tcMar>
            <w:vAlign w:val="center"/>
          </w:tcPr>
          <w:p w14:paraId="70DE63BE">
            <w:pPr>
              <w:spacing w:after="0"/>
              <w:ind w:left="135"/>
            </w:pPr>
          </w:p>
        </w:tc>
      </w:tr>
      <w:tr w14:paraId="0B0E68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9AD0B64">
            <w:pPr>
              <w:spacing w:after="0"/>
            </w:pPr>
            <w:r>
              <w:rPr>
                <w:rFonts w:ascii="Times New Roman" w:hAnsi="Times New Roman"/>
                <w:color w:val="000000"/>
                <w:sz w:val="24"/>
              </w:rPr>
              <w:t>56</w:t>
            </w:r>
          </w:p>
        </w:tc>
        <w:tc>
          <w:tcPr>
            <w:tcW w:w="3960" w:type="dxa"/>
            <w:tcMar>
              <w:top w:w="50" w:type="dxa"/>
              <w:left w:w="100" w:type="dxa"/>
            </w:tcMar>
            <w:vAlign w:val="center"/>
          </w:tcPr>
          <w:p w14:paraId="0E9AC510">
            <w:pPr>
              <w:spacing w:after="0"/>
              <w:ind w:left="135"/>
              <w:rPr>
                <w:lang w:val="ru-RU"/>
              </w:rPr>
            </w:pPr>
            <w:r>
              <w:rPr>
                <w:rFonts w:ascii="Times New Roman" w:hAnsi="Times New Roman"/>
                <w:color w:val="000000"/>
                <w:sz w:val="24"/>
                <w:lang w:val="ru-RU"/>
              </w:rPr>
              <w:t>Родная страна и страны изучаемого языка (главные достопримечательности, интересные факты)</w:t>
            </w:r>
          </w:p>
        </w:tc>
        <w:tc>
          <w:tcPr>
            <w:tcW w:w="746" w:type="dxa"/>
            <w:tcMar>
              <w:top w:w="50" w:type="dxa"/>
              <w:left w:w="100" w:type="dxa"/>
            </w:tcMar>
            <w:vAlign w:val="center"/>
          </w:tcPr>
          <w:p w14:paraId="6286A01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61B8BC24">
            <w:pPr>
              <w:spacing w:after="0"/>
              <w:ind w:left="135"/>
              <w:jc w:val="center"/>
            </w:pPr>
          </w:p>
        </w:tc>
        <w:tc>
          <w:tcPr>
            <w:tcW w:w="1535" w:type="dxa"/>
            <w:tcMar>
              <w:top w:w="50" w:type="dxa"/>
              <w:left w:w="100" w:type="dxa"/>
            </w:tcMar>
            <w:vAlign w:val="center"/>
          </w:tcPr>
          <w:p w14:paraId="0716A1D9">
            <w:pPr>
              <w:spacing w:after="0"/>
              <w:ind w:left="135"/>
              <w:jc w:val="center"/>
            </w:pPr>
          </w:p>
        </w:tc>
        <w:tc>
          <w:tcPr>
            <w:tcW w:w="1076" w:type="dxa"/>
            <w:tcMar>
              <w:top w:w="50" w:type="dxa"/>
              <w:left w:w="100" w:type="dxa"/>
            </w:tcMar>
            <w:vAlign w:val="center"/>
          </w:tcPr>
          <w:p w14:paraId="0A4BC379">
            <w:pPr>
              <w:spacing w:after="0"/>
              <w:ind w:left="135"/>
            </w:pPr>
          </w:p>
        </w:tc>
        <w:tc>
          <w:tcPr>
            <w:tcW w:w="1878" w:type="dxa"/>
            <w:tcMar>
              <w:top w:w="50" w:type="dxa"/>
              <w:left w:w="100" w:type="dxa"/>
            </w:tcMar>
            <w:vAlign w:val="center"/>
          </w:tcPr>
          <w:p w14:paraId="1796B0EE">
            <w:pPr>
              <w:spacing w:after="0"/>
              <w:ind w:left="135"/>
            </w:pPr>
          </w:p>
        </w:tc>
      </w:tr>
      <w:tr w14:paraId="039B5B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2C1B477">
            <w:pPr>
              <w:spacing w:after="0"/>
            </w:pPr>
            <w:r>
              <w:rPr>
                <w:rFonts w:ascii="Times New Roman" w:hAnsi="Times New Roman"/>
                <w:color w:val="000000"/>
                <w:sz w:val="24"/>
              </w:rPr>
              <w:t>57</w:t>
            </w:r>
          </w:p>
        </w:tc>
        <w:tc>
          <w:tcPr>
            <w:tcW w:w="3960" w:type="dxa"/>
            <w:tcMar>
              <w:top w:w="50" w:type="dxa"/>
              <w:left w:w="100" w:type="dxa"/>
            </w:tcMar>
            <w:vAlign w:val="center"/>
          </w:tcPr>
          <w:p w14:paraId="1C351DF0">
            <w:pPr>
              <w:spacing w:after="0"/>
              <w:ind w:left="135"/>
              <w:rPr>
                <w:lang w:val="ru-RU"/>
              </w:rPr>
            </w:pPr>
            <w:r>
              <w:rPr>
                <w:rFonts w:ascii="Times New Roman" w:hAnsi="Times New Roman"/>
                <w:color w:val="000000"/>
                <w:sz w:val="24"/>
                <w:lang w:val="ru-RU"/>
              </w:rPr>
              <w:t>Родная страна и страны изучаемого языка. Персонажи детских книг (мой любимый персонаж)</w:t>
            </w:r>
          </w:p>
        </w:tc>
        <w:tc>
          <w:tcPr>
            <w:tcW w:w="746" w:type="dxa"/>
            <w:tcMar>
              <w:top w:w="50" w:type="dxa"/>
              <w:left w:w="100" w:type="dxa"/>
            </w:tcMar>
            <w:vAlign w:val="center"/>
          </w:tcPr>
          <w:p w14:paraId="3CCA387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4E4CA27">
            <w:pPr>
              <w:spacing w:after="0"/>
              <w:ind w:left="135"/>
              <w:jc w:val="center"/>
            </w:pPr>
          </w:p>
        </w:tc>
        <w:tc>
          <w:tcPr>
            <w:tcW w:w="1535" w:type="dxa"/>
            <w:tcMar>
              <w:top w:w="50" w:type="dxa"/>
              <w:left w:w="100" w:type="dxa"/>
            </w:tcMar>
            <w:vAlign w:val="center"/>
          </w:tcPr>
          <w:p w14:paraId="482C185A">
            <w:pPr>
              <w:spacing w:after="0"/>
              <w:ind w:left="135"/>
              <w:jc w:val="center"/>
            </w:pPr>
          </w:p>
        </w:tc>
        <w:tc>
          <w:tcPr>
            <w:tcW w:w="1076" w:type="dxa"/>
            <w:tcMar>
              <w:top w:w="50" w:type="dxa"/>
              <w:left w:w="100" w:type="dxa"/>
            </w:tcMar>
            <w:vAlign w:val="center"/>
          </w:tcPr>
          <w:p w14:paraId="5EAF1AE5">
            <w:pPr>
              <w:spacing w:after="0"/>
              <w:ind w:left="135"/>
            </w:pPr>
          </w:p>
        </w:tc>
        <w:tc>
          <w:tcPr>
            <w:tcW w:w="1878" w:type="dxa"/>
            <w:tcMar>
              <w:top w:w="50" w:type="dxa"/>
              <w:left w:w="100" w:type="dxa"/>
            </w:tcMar>
            <w:vAlign w:val="center"/>
          </w:tcPr>
          <w:p w14:paraId="7EA7BA19">
            <w:pPr>
              <w:spacing w:after="0"/>
              <w:ind w:left="135"/>
            </w:pPr>
          </w:p>
        </w:tc>
      </w:tr>
      <w:tr w14:paraId="589889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A0E3DE1">
            <w:pPr>
              <w:spacing w:after="0"/>
            </w:pPr>
            <w:r>
              <w:rPr>
                <w:rFonts w:ascii="Times New Roman" w:hAnsi="Times New Roman"/>
                <w:color w:val="000000"/>
                <w:sz w:val="24"/>
              </w:rPr>
              <w:t>58</w:t>
            </w:r>
          </w:p>
        </w:tc>
        <w:tc>
          <w:tcPr>
            <w:tcW w:w="3960" w:type="dxa"/>
            <w:tcMar>
              <w:top w:w="50" w:type="dxa"/>
              <w:left w:w="100" w:type="dxa"/>
            </w:tcMar>
            <w:vAlign w:val="center"/>
          </w:tcPr>
          <w:p w14:paraId="0F68DB2D">
            <w:pPr>
              <w:spacing w:after="0"/>
              <w:ind w:left="135"/>
              <w:rPr>
                <w:lang w:val="ru-RU"/>
              </w:rPr>
            </w:pPr>
            <w:r>
              <w:rPr>
                <w:rFonts w:ascii="Times New Roman" w:hAnsi="Times New Roman"/>
                <w:color w:val="000000"/>
                <w:sz w:val="24"/>
                <w:lang w:val="ru-RU"/>
              </w:rPr>
              <w:t>Родная страна и страны изучаемого языка. Праздники. Новый год (пишем поздравление)</w:t>
            </w:r>
          </w:p>
        </w:tc>
        <w:tc>
          <w:tcPr>
            <w:tcW w:w="746" w:type="dxa"/>
            <w:tcMar>
              <w:top w:w="50" w:type="dxa"/>
              <w:left w:w="100" w:type="dxa"/>
            </w:tcMar>
            <w:vAlign w:val="center"/>
          </w:tcPr>
          <w:p w14:paraId="44ACF95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AE5FD42">
            <w:pPr>
              <w:spacing w:after="0"/>
              <w:ind w:left="135"/>
              <w:jc w:val="center"/>
            </w:pPr>
          </w:p>
        </w:tc>
        <w:tc>
          <w:tcPr>
            <w:tcW w:w="1535" w:type="dxa"/>
            <w:tcMar>
              <w:top w:w="50" w:type="dxa"/>
              <w:left w:w="100" w:type="dxa"/>
            </w:tcMar>
            <w:vAlign w:val="center"/>
          </w:tcPr>
          <w:p w14:paraId="24319C7A">
            <w:pPr>
              <w:spacing w:after="0"/>
              <w:ind w:left="135"/>
              <w:jc w:val="center"/>
            </w:pPr>
          </w:p>
        </w:tc>
        <w:tc>
          <w:tcPr>
            <w:tcW w:w="1076" w:type="dxa"/>
            <w:tcMar>
              <w:top w:w="50" w:type="dxa"/>
              <w:left w:w="100" w:type="dxa"/>
            </w:tcMar>
            <w:vAlign w:val="center"/>
          </w:tcPr>
          <w:p w14:paraId="1E4CC372">
            <w:pPr>
              <w:spacing w:after="0"/>
              <w:ind w:left="135"/>
            </w:pPr>
          </w:p>
        </w:tc>
        <w:tc>
          <w:tcPr>
            <w:tcW w:w="1878" w:type="dxa"/>
            <w:tcMar>
              <w:top w:w="50" w:type="dxa"/>
              <w:left w:w="100" w:type="dxa"/>
            </w:tcMar>
            <w:vAlign w:val="center"/>
          </w:tcPr>
          <w:p w14:paraId="01F2BF10">
            <w:pPr>
              <w:spacing w:after="0"/>
              <w:ind w:left="135"/>
            </w:pPr>
          </w:p>
        </w:tc>
      </w:tr>
      <w:tr w14:paraId="6C5F5F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EE77D68">
            <w:pPr>
              <w:spacing w:after="0"/>
            </w:pPr>
            <w:r>
              <w:rPr>
                <w:rFonts w:ascii="Times New Roman" w:hAnsi="Times New Roman"/>
                <w:color w:val="000000"/>
                <w:sz w:val="24"/>
              </w:rPr>
              <w:t>59</w:t>
            </w:r>
          </w:p>
        </w:tc>
        <w:tc>
          <w:tcPr>
            <w:tcW w:w="3960" w:type="dxa"/>
            <w:tcMar>
              <w:top w:w="50" w:type="dxa"/>
              <w:left w:w="100" w:type="dxa"/>
            </w:tcMar>
            <w:vAlign w:val="center"/>
          </w:tcPr>
          <w:p w14:paraId="41C2E668">
            <w:pPr>
              <w:spacing w:after="0"/>
              <w:ind w:left="135"/>
              <w:rPr>
                <w:lang w:val="ru-RU"/>
              </w:rPr>
            </w:pPr>
            <w:r>
              <w:rPr>
                <w:rFonts w:ascii="Times New Roman" w:hAnsi="Times New Roman"/>
                <w:color w:val="000000"/>
                <w:sz w:val="24"/>
                <w:lang w:val="ru-RU"/>
              </w:rPr>
              <w:t>Родная страна и страны изучаемого языка. Праздники. Карнавал (подготовка к празднику/написание приглашения)</w:t>
            </w:r>
          </w:p>
        </w:tc>
        <w:tc>
          <w:tcPr>
            <w:tcW w:w="746" w:type="dxa"/>
            <w:tcMar>
              <w:top w:w="50" w:type="dxa"/>
              <w:left w:w="100" w:type="dxa"/>
            </w:tcMar>
            <w:vAlign w:val="center"/>
          </w:tcPr>
          <w:p w14:paraId="6D0E05B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DFE0077">
            <w:pPr>
              <w:spacing w:after="0"/>
              <w:ind w:left="135"/>
              <w:jc w:val="center"/>
            </w:pPr>
          </w:p>
        </w:tc>
        <w:tc>
          <w:tcPr>
            <w:tcW w:w="1535" w:type="dxa"/>
            <w:tcMar>
              <w:top w:w="50" w:type="dxa"/>
              <w:left w:w="100" w:type="dxa"/>
            </w:tcMar>
            <w:vAlign w:val="center"/>
          </w:tcPr>
          <w:p w14:paraId="2464BE0F">
            <w:pPr>
              <w:spacing w:after="0"/>
              <w:ind w:left="135"/>
              <w:jc w:val="center"/>
              <w:rPr>
                <w:lang w:val="ru-RU"/>
              </w:rPr>
            </w:pPr>
            <w:r>
              <w:rPr>
                <w:lang w:val="ru-RU"/>
              </w:rPr>
              <w:t>1</w:t>
            </w:r>
          </w:p>
        </w:tc>
        <w:tc>
          <w:tcPr>
            <w:tcW w:w="1076" w:type="dxa"/>
            <w:tcMar>
              <w:top w:w="50" w:type="dxa"/>
              <w:left w:w="100" w:type="dxa"/>
            </w:tcMar>
            <w:vAlign w:val="center"/>
          </w:tcPr>
          <w:p w14:paraId="47DBFD58">
            <w:pPr>
              <w:spacing w:after="0"/>
              <w:ind w:left="135"/>
            </w:pPr>
          </w:p>
        </w:tc>
        <w:tc>
          <w:tcPr>
            <w:tcW w:w="1878" w:type="dxa"/>
            <w:tcMar>
              <w:top w:w="50" w:type="dxa"/>
              <w:left w:w="100" w:type="dxa"/>
            </w:tcMar>
            <w:vAlign w:val="center"/>
          </w:tcPr>
          <w:p w14:paraId="5D930623">
            <w:pPr>
              <w:spacing w:after="0"/>
              <w:ind w:left="135"/>
            </w:pPr>
          </w:p>
        </w:tc>
      </w:tr>
      <w:tr w14:paraId="6213EE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1DFBC32">
            <w:pPr>
              <w:spacing w:after="0"/>
            </w:pPr>
            <w:r>
              <w:rPr>
                <w:rFonts w:ascii="Times New Roman" w:hAnsi="Times New Roman"/>
                <w:color w:val="000000"/>
                <w:sz w:val="24"/>
              </w:rPr>
              <w:t>60</w:t>
            </w:r>
          </w:p>
        </w:tc>
        <w:tc>
          <w:tcPr>
            <w:tcW w:w="3960" w:type="dxa"/>
            <w:tcMar>
              <w:top w:w="50" w:type="dxa"/>
              <w:left w:w="100" w:type="dxa"/>
            </w:tcMar>
            <w:vAlign w:val="center"/>
          </w:tcPr>
          <w:p w14:paraId="1F438609">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Праздники. Рождество (пишем поздравление)</w:t>
            </w:r>
          </w:p>
        </w:tc>
        <w:tc>
          <w:tcPr>
            <w:tcW w:w="746" w:type="dxa"/>
            <w:tcMar>
              <w:top w:w="50" w:type="dxa"/>
              <w:left w:w="100" w:type="dxa"/>
            </w:tcMar>
            <w:vAlign w:val="center"/>
          </w:tcPr>
          <w:p w14:paraId="7C79BFC3">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65BE9A64">
            <w:pPr>
              <w:spacing w:after="0"/>
              <w:ind w:left="135"/>
              <w:jc w:val="center"/>
            </w:pPr>
          </w:p>
        </w:tc>
        <w:tc>
          <w:tcPr>
            <w:tcW w:w="1535" w:type="dxa"/>
            <w:tcMar>
              <w:top w:w="50" w:type="dxa"/>
              <w:left w:w="100" w:type="dxa"/>
            </w:tcMar>
            <w:vAlign w:val="center"/>
          </w:tcPr>
          <w:p w14:paraId="5C35E696">
            <w:pPr>
              <w:spacing w:after="0"/>
              <w:ind w:left="135"/>
              <w:jc w:val="center"/>
            </w:pPr>
          </w:p>
        </w:tc>
        <w:tc>
          <w:tcPr>
            <w:tcW w:w="1076" w:type="dxa"/>
            <w:tcMar>
              <w:top w:w="50" w:type="dxa"/>
              <w:left w:w="100" w:type="dxa"/>
            </w:tcMar>
            <w:vAlign w:val="center"/>
          </w:tcPr>
          <w:p w14:paraId="1ADBF6CA">
            <w:pPr>
              <w:spacing w:after="0"/>
              <w:ind w:left="135"/>
            </w:pPr>
          </w:p>
        </w:tc>
        <w:tc>
          <w:tcPr>
            <w:tcW w:w="1878" w:type="dxa"/>
            <w:tcMar>
              <w:top w:w="50" w:type="dxa"/>
              <w:left w:w="100" w:type="dxa"/>
            </w:tcMar>
            <w:vAlign w:val="center"/>
          </w:tcPr>
          <w:p w14:paraId="03976540">
            <w:pPr>
              <w:spacing w:after="0"/>
              <w:ind w:left="135"/>
            </w:pPr>
          </w:p>
        </w:tc>
      </w:tr>
      <w:tr w14:paraId="0BE3B9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1BB969E">
            <w:pPr>
              <w:spacing w:after="0"/>
            </w:pPr>
            <w:r>
              <w:rPr>
                <w:rFonts w:ascii="Times New Roman" w:hAnsi="Times New Roman"/>
                <w:color w:val="000000"/>
                <w:sz w:val="24"/>
              </w:rPr>
              <w:t>61</w:t>
            </w:r>
          </w:p>
        </w:tc>
        <w:tc>
          <w:tcPr>
            <w:tcW w:w="3960" w:type="dxa"/>
            <w:tcMar>
              <w:top w:w="50" w:type="dxa"/>
              <w:left w:w="100" w:type="dxa"/>
            </w:tcMar>
            <w:vAlign w:val="center"/>
          </w:tcPr>
          <w:p w14:paraId="048DF4D5">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Праздники (весенние праздники)</w:t>
            </w:r>
          </w:p>
        </w:tc>
        <w:tc>
          <w:tcPr>
            <w:tcW w:w="746" w:type="dxa"/>
            <w:tcMar>
              <w:top w:w="50" w:type="dxa"/>
              <w:left w:w="100" w:type="dxa"/>
            </w:tcMar>
            <w:vAlign w:val="center"/>
          </w:tcPr>
          <w:p w14:paraId="54F64327">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067B1CB8">
            <w:pPr>
              <w:spacing w:after="0"/>
              <w:ind w:left="135"/>
              <w:jc w:val="center"/>
            </w:pPr>
          </w:p>
        </w:tc>
        <w:tc>
          <w:tcPr>
            <w:tcW w:w="1535" w:type="dxa"/>
            <w:tcMar>
              <w:top w:w="50" w:type="dxa"/>
              <w:left w:w="100" w:type="dxa"/>
            </w:tcMar>
            <w:vAlign w:val="center"/>
          </w:tcPr>
          <w:p w14:paraId="3C096163">
            <w:pPr>
              <w:spacing w:after="0"/>
              <w:ind w:left="135"/>
              <w:jc w:val="center"/>
            </w:pPr>
          </w:p>
        </w:tc>
        <w:tc>
          <w:tcPr>
            <w:tcW w:w="1076" w:type="dxa"/>
            <w:tcMar>
              <w:top w:w="50" w:type="dxa"/>
              <w:left w:w="100" w:type="dxa"/>
            </w:tcMar>
            <w:vAlign w:val="center"/>
          </w:tcPr>
          <w:p w14:paraId="4EE9E2B0">
            <w:pPr>
              <w:spacing w:after="0"/>
              <w:ind w:left="135"/>
            </w:pPr>
          </w:p>
        </w:tc>
        <w:tc>
          <w:tcPr>
            <w:tcW w:w="1878" w:type="dxa"/>
            <w:tcMar>
              <w:top w:w="50" w:type="dxa"/>
              <w:left w:w="100" w:type="dxa"/>
            </w:tcMar>
            <w:vAlign w:val="center"/>
          </w:tcPr>
          <w:p w14:paraId="7DAA5DF7">
            <w:pPr>
              <w:spacing w:after="0"/>
              <w:ind w:left="135"/>
            </w:pPr>
          </w:p>
        </w:tc>
      </w:tr>
      <w:tr w14:paraId="135936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A4B8067">
            <w:pPr>
              <w:spacing w:after="0"/>
            </w:pPr>
            <w:r>
              <w:rPr>
                <w:rFonts w:ascii="Times New Roman" w:hAnsi="Times New Roman"/>
                <w:color w:val="000000"/>
                <w:sz w:val="24"/>
              </w:rPr>
              <w:t>62</w:t>
            </w:r>
          </w:p>
        </w:tc>
        <w:tc>
          <w:tcPr>
            <w:tcW w:w="3960" w:type="dxa"/>
            <w:tcMar>
              <w:top w:w="50" w:type="dxa"/>
              <w:left w:w="100" w:type="dxa"/>
            </w:tcMar>
            <w:vAlign w:val="center"/>
          </w:tcPr>
          <w:p w14:paraId="7D89B1CD">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Моя любимая детская сказка</w:t>
            </w:r>
          </w:p>
        </w:tc>
        <w:tc>
          <w:tcPr>
            <w:tcW w:w="746" w:type="dxa"/>
            <w:tcMar>
              <w:top w:w="50" w:type="dxa"/>
              <w:left w:w="100" w:type="dxa"/>
            </w:tcMar>
            <w:vAlign w:val="center"/>
          </w:tcPr>
          <w:p w14:paraId="26770321">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3EBFD3FE">
            <w:pPr>
              <w:spacing w:after="0"/>
              <w:ind w:left="135"/>
              <w:jc w:val="center"/>
            </w:pPr>
          </w:p>
        </w:tc>
        <w:tc>
          <w:tcPr>
            <w:tcW w:w="1535" w:type="dxa"/>
            <w:tcMar>
              <w:top w:w="50" w:type="dxa"/>
              <w:left w:w="100" w:type="dxa"/>
            </w:tcMar>
            <w:vAlign w:val="center"/>
          </w:tcPr>
          <w:p w14:paraId="60348A4B">
            <w:pPr>
              <w:spacing w:after="0"/>
              <w:ind w:left="135"/>
              <w:jc w:val="center"/>
            </w:pPr>
          </w:p>
        </w:tc>
        <w:tc>
          <w:tcPr>
            <w:tcW w:w="1076" w:type="dxa"/>
            <w:tcMar>
              <w:top w:w="50" w:type="dxa"/>
              <w:left w:w="100" w:type="dxa"/>
            </w:tcMar>
            <w:vAlign w:val="center"/>
          </w:tcPr>
          <w:p w14:paraId="5AAA42F9">
            <w:pPr>
              <w:spacing w:after="0"/>
              <w:ind w:left="135"/>
            </w:pPr>
          </w:p>
        </w:tc>
        <w:tc>
          <w:tcPr>
            <w:tcW w:w="1878" w:type="dxa"/>
            <w:tcMar>
              <w:top w:w="50" w:type="dxa"/>
              <w:left w:w="100" w:type="dxa"/>
            </w:tcMar>
            <w:vAlign w:val="center"/>
          </w:tcPr>
          <w:p w14:paraId="50D84198">
            <w:pPr>
              <w:spacing w:after="0"/>
              <w:ind w:left="135"/>
            </w:pPr>
          </w:p>
        </w:tc>
      </w:tr>
      <w:tr w14:paraId="762E7B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094E3CB">
            <w:pPr>
              <w:spacing w:after="0"/>
            </w:pPr>
            <w:r>
              <w:rPr>
                <w:rFonts w:ascii="Times New Roman" w:hAnsi="Times New Roman"/>
                <w:color w:val="000000"/>
                <w:sz w:val="24"/>
              </w:rPr>
              <w:t>63</w:t>
            </w:r>
          </w:p>
        </w:tc>
        <w:tc>
          <w:tcPr>
            <w:tcW w:w="3960" w:type="dxa"/>
            <w:tcMar>
              <w:top w:w="50" w:type="dxa"/>
              <w:left w:w="100" w:type="dxa"/>
            </w:tcMar>
            <w:vAlign w:val="center"/>
          </w:tcPr>
          <w:p w14:paraId="4AF3D05E">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Моя любимая детская песенка</w:t>
            </w:r>
          </w:p>
        </w:tc>
        <w:tc>
          <w:tcPr>
            <w:tcW w:w="746" w:type="dxa"/>
            <w:tcMar>
              <w:top w:w="50" w:type="dxa"/>
              <w:left w:w="100" w:type="dxa"/>
            </w:tcMar>
            <w:vAlign w:val="center"/>
          </w:tcPr>
          <w:p w14:paraId="068D7607">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7BF58FC7">
            <w:pPr>
              <w:spacing w:after="0"/>
              <w:ind w:left="135"/>
              <w:jc w:val="center"/>
            </w:pPr>
          </w:p>
        </w:tc>
        <w:tc>
          <w:tcPr>
            <w:tcW w:w="1535" w:type="dxa"/>
            <w:tcMar>
              <w:top w:w="50" w:type="dxa"/>
              <w:left w:w="100" w:type="dxa"/>
            </w:tcMar>
            <w:vAlign w:val="center"/>
          </w:tcPr>
          <w:p w14:paraId="1699D010">
            <w:pPr>
              <w:spacing w:after="0"/>
              <w:ind w:left="135"/>
              <w:jc w:val="center"/>
            </w:pPr>
          </w:p>
        </w:tc>
        <w:tc>
          <w:tcPr>
            <w:tcW w:w="1076" w:type="dxa"/>
            <w:tcMar>
              <w:top w:w="50" w:type="dxa"/>
              <w:left w:w="100" w:type="dxa"/>
            </w:tcMar>
            <w:vAlign w:val="center"/>
          </w:tcPr>
          <w:p w14:paraId="25CFB893">
            <w:pPr>
              <w:spacing w:after="0"/>
              <w:ind w:left="135"/>
            </w:pPr>
          </w:p>
        </w:tc>
        <w:tc>
          <w:tcPr>
            <w:tcW w:w="1878" w:type="dxa"/>
            <w:tcMar>
              <w:top w:w="50" w:type="dxa"/>
              <w:left w:w="100" w:type="dxa"/>
            </w:tcMar>
            <w:vAlign w:val="center"/>
          </w:tcPr>
          <w:p w14:paraId="2CE8B32C">
            <w:pPr>
              <w:spacing w:after="0"/>
              <w:ind w:left="135"/>
            </w:pPr>
          </w:p>
        </w:tc>
      </w:tr>
      <w:tr w14:paraId="6BC22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04B4368">
            <w:pPr>
              <w:spacing w:after="0"/>
            </w:pPr>
            <w:r>
              <w:rPr>
                <w:rFonts w:ascii="Times New Roman" w:hAnsi="Times New Roman"/>
                <w:color w:val="000000"/>
                <w:sz w:val="24"/>
              </w:rPr>
              <w:t>64</w:t>
            </w:r>
          </w:p>
        </w:tc>
        <w:tc>
          <w:tcPr>
            <w:tcW w:w="3960" w:type="dxa"/>
            <w:tcMar>
              <w:top w:w="50" w:type="dxa"/>
              <w:left w:w="100" w:type="dxa"/>
            </w:tcMar>
            <w:vAlign w:val="center"/>
          </w:tcPr>
          <w:p w14:paraId="1265E964">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Школьный праздник</w:t>
            </w:r>
          </w:p>
        </w:tc>
        <w:tc>
          <w:tcPr>
            <w:tcW w:w="746" w:type="dxa"/>
            <w:tcMar>
              <w:top w:w="50" w:type="dxa"/>
              <w:left w:w="100" w:type="dxa"/>
            </w:tcMar>
            <w:vAlign w:val="center"/>
          </w:tcPr>
          <w:p w14:paraId="6AB7578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16A4AFDB">
            <w:pPr>
              <w:spacing w:after="0"/>
              <w:ind w:left="135"/>
              <w:jc w:val="center"/>
            </w:pPr>
          </w:p>
        </w:tc>
        <w:tc>
          <w:tcPr>
            <w:tcW w:w="1535" w:type="dxa"/>
            <w:tcMar>
              <w:top w:w="50" w:type="dxa"/>
              <w:left w:w="100" w:type="dxa"/>
            </w:tcMar>
            <w:vAlign w:val="center"/>
          </w:tcPr>
          <w:p w14:paraId="46FB1CAE">
            <w:pPr>
              <w:spacing w:after="0"/>
              <w:ind w:left="135"/>
              <w:jc w:val="center"/>
            </w:pPr>
          </w:p>
        </w:tc>
        <w:tc>
          <w:tcPr>
            <w:tcW w:w="1076" w:type="dxa"/>
            <w:tcMar>
              <w:top w:w="50" w:type="dxa"/>
              <w:left w:w="100" w:type="dxa"/>
            </w:tcMar>
            <w:vAlign w:val="center"/>
          </w:tcPr>
          <w:p w14:paraId="2A881AED">
            <w:pPr>
              <w:spacing w:after="0"/>
              <w:ind w:left="135"/>
            </w:pPr>
          </w:p>
        </w:tc>
        <w:tc>
          <w:tcPr>
            <w:tcW w:w="1878" w:type="dxa"/>
            <w:tcMar>
              <w:top w:w="50" w:type="dxa"/>
              <w:left w:w="100" w:type="dxa"/>
            </w:tcMar>
            <w:vAlign w:val="center"/>
          </w:tcPr>
          <w:p w14:paraId="427DB629">
            <w:pPr>
              <w:spacing w:after="0"/>
              <w:ind w:left="135"/>
            </w:pPr>
          </w:p>
        </w:tc>
      </w:tr>
      <w:tr w14:paraId="780D59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292B5ED">
            <w:pPr>
              <w:spacing w:after="0"/>
            </w:pPr>
            <w:r>
              <w:rPr>
                <w:rFonts w:ascii="Times New Roman" w:hAnsi="Times New Roman"/>
                <w:color w:val="000000"/>
                <w:sz w:val="24"/>
              </w:rPr>
              <w:t>65</w:t>
            </w:r>
          </w:p>
        </w:tc>
        <w:tc>
          <w:tcPr>
            <w:tcW w:w="3960" w:type="dxa"/>
            <w:tcMar>
              <w:top w:w="50" w:type="dxa"/>
              <w:left w:w="100" w:type="dxa"/>
            </w:tcMar>
            <w:vAlign w:val="center"/>
          </w:tcPr>
          <w:p w14:paraId="215A059D">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Рассказываем сказку</w:t>
            </w:r>
          </w:p>
        </w:tc>
        <w:tc>
          <w:tcPr>
            <w:tcW w:w="746" w:type="dxa"/>
            <w:tcMar>
              <w:top w:w="50" w:type="dxa"/>
              <w:left w:w="100" w:type="dxa"/>
            </w:tcMar>
            <w:vAlign w:val="center"/>
          </w:tcPr>
          <w:p w14:paraId="15961A93">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3A863845">
            <w:pPr>
              <w:spacing w:after="0"/>
              <w:ind w:left="135"/>
              <w:jc w:val="center"/>
            </w:pPr>
          </w:p>
        </w:tc>
        <w:tc>
          <w:tcPr>
            <w:tcW w:w="1535" w:type="dxa"/>
            <w:tcMar>
              <w:top w:w="50" w:type="dxa"/>
              <w:left w:w="100" w:type="dxa"/>
            </w:tcMar>
            <w:vAlign w:val="center"/>
          </w:tcPr>
          <w:p w14:paraId="4A2971C1">
            <w:pPr>
              <w:spacing w:after="0"/>
              <w:ind w:left="135"/>
              <w:jc w:val="center"/>
            </w:pPr>
          </w:p>
        </w:tc>
        <w:tc>
          <w:tcPr>
            <w:tcW w:w="1076" w:type="dxa"/>
            <w:tcMar>
              <w:top w:w="50" w:type="dxa"/>
              <w:left w:w="100" w:type="dxa"/>
            </w:tcMar>
            <w:vAlign w:val="center"/>
          </w:tcPr>
          <w:p w14:paraId="32FDC5EA">
            <w:pPr>
              <w:spacing w:after="0"/>
              <w:ind w:left="135"/>
            </w:pPr>
          </w:p>
        </w:tc>
        <w:tc>
          <w:tcPr>
            <w:tcW w:w="1878" w:type="dxa"/>
            <w:tcMar>
              <w:top w:w="50" w:type="dxa"/>
              <w:left w:w="100" w:type="dxa"/>
            </w:tcMar>
            <w:vAlign w:val="center"/>
          </w:tcPr>
          <w:p w14:paraId="4C9E82D1">
            <w:pPr>
              <w:spacing w:after="0"/>
              <w:ind w:left="135"/>
            </w:pPr>
          </w:p>
        </w:tc>
      </w:tr>
      <w:tr w14:paraId="34224E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32E7716">
            <w:pPr>
              <w:spacing w:after="0"/>
            </w:pPr>
            <w:r>
              <w:rPr>
                <w:rFonts w:ascii="Times New Roman" w:hAnsi="Times New Roman"/>
                <w:color w:val="000000"/>
                <w:sz w:val="24"/>
              </w:rPr>
              <w:t>66</w:t>
            </w:r>
          </w:p>
        </w:tc>
        <w:tc>
          <w:tcPr>
            <w:tcW w:w="3960" w:type="dxa"/>
            <w:tcMar>
              <w:top w:w="50" w:type="dxa"/>
              <w:left w:w="100" w:type="dxa"/>
            </w:tcMar>
            <w:vAlign w:val="center"/>
          </w:tcPr>
          <w:p w14:paraId="189B51D9">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Произведения детского фольклора</w:t>
            </w:r>
          </w:p>
        </w:tc>
        <w:tc>
          <w:tcPr>
            <w:tcW w:w="746" w:type="dxa"/>
            <w:tcMar>
              <w:top w:w="50" w:type="dxa"/>
              <w:left w:w="100" w:type="dxa"/>
            </w:tcMar>
            <w:vAlign w:val="center"/>
          </w:tcPr>
          <w:p w14:paraId="199FB6EB">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1F391AFB">
            <w:pPr>
              <w:spacing w:after="0"/>
              <w:ind w:left="135"/>
              <w:jc w:val="center"/>
            </w:pPr>
          </w:p>
        </w:tc>
        <w:tc>
          <w:tcPr>
            <w:tcW w:w="1535" w:type="dxa"/>
            <w:tcMar>
              <w:top w:w="50" w:type="dxa"/>
              <w:left w:w="100" w:type="dxa"/>
            </w:tcMar>
            <w:vAlign w:val="center"/>
          </w:tcPr>
          <w:p w14:paraId="6CCCDF34">
            <w:pPr>
              <w:spacing w:after="0"/>
              <w:ind w:left="135"/>
              <w:jc w:val="center"/>
            </w:pPr>
          </w:p>
        </w:tc>
        <w:tc>
          <w:tcPr>
            <w:tcW w:w="1076" w:type="dxa"/>
            <w:tcMar>
              <w:top w:w="50" w:type="dxa"/>
              <w:left w:w="100" w:type="dxa"/>
            </w:tcMar>
            <w:vAlign w:val="center"/>
          </w:tcPr>
          <w:p w14:paraId="0A9BCDCC">
            <w:pPr>
              <w:spacing w:after="0"/>
              <w:ind w:left="135"/>
            </w:pPr>
          </w:p>
        </w:tc>
        <w:tc>
          <w:tcPr>
            <w:tcW w:w="1878" w:type="dxa"/>
            <w:tcMar>
              <w:top w:w="50" w:type="dxa"/>
              <w:left w:w="100" w:type="dxa"/>
            </w:tcMar>
            <w:vAlign w:val="center"/>
          </w:tcPr>
          <w:p w14:paraId="1632C0FC">
            <w:pPr>
              <w:spacing w:after="0"/>
              <w:ind w:left="135"/>
            </w:pPr>
          </w:p>
        </w:tc>
      </w:tr>
      <w:tr w14:paraId="2F1AE8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3182B27">
            <w:pPr>
              <w:spacing w:after="0"/>
            </w:pPr>
            <w:r>
              <w:rPr>
                <w:rFonts w:ascii="Times New Roman" w:hAnsi="Times New Roman"/>
                <w:color w:val="000000"/>
                <w:sz w:val="24"/>
              </w:rPr>
              <w:t>67</w:t>
            </w:r>
          </w:p>
        </w:tc>
        <w:tc>
          <w:tcPr>
            <w:tcW w:w="3960" w:type="dxa"/>
            <w:tcMar>
              <w:top w:w="50" w:type="dxa"/>
              <w:left w:w="100" w:type="dxa"/>
            </w:tcMar>
            <w:vAlign w:val="center"/>
          </w:tcPr>
          <w:p w14:paraId="713C2B04">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Обобщение по теме</w:t>
            </w:r>
          </w:p>
        </w:tc>
        <w:tc>
          <w:tcPr>
            <w:tcW w:w="746" w:type="dxa"/>
            <w:tcMar>
              <w:top w:w="50" w:type="dxa"/>
              <w:left w:w="100" w:type="dxa"/>
            </w:tcMar>
            <w:vAlign w:val="center"/>
          </w:tcPr>
          <w:p w14:paraId="2C4B2CF8">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5B08EAF4">
            <w:pPr>
              <w:spacing w:after="0"/>
              <w:ind w:left="135"/>
              <w:jc w:val="center"/>
            </w:pPr>
          </w:p>
        </w:tc>
        <w:tc>
          <w:tcPr>
            <w:tcW w:w="1535" w:type="dxa"/>
            <w:tcMar>
              <w:top w:w="50" w:type="dxa"/>
              <w:left w:w="100" w:type="dxa"/>
            </w:tcMar>
            <w:vAlign w:val="center"/>
          </w:tcPr>
          <w:p w14:paraId="002A69B6">
            <w:pPr>
              <w:spacing w:after="0"/>
              <w:ind w:left="135"/>
              <w:jc w:val="center"/>
              <w:rPr>
                <w:lang w:val="ru-RU"/>
              </w:rPr>
            </w:pPr>
            <w:r>
              <w:rPr>
                <w:lang w:val="ru-RU"/>
              </w:rPr>
              <w:t>1</w:t>
            </w:r>
          </w:p>
        </w:tc>
        <w:tc>
          <w:tcPr>
            <w:tcW w:w="1076" w:type="dxa"/>
            <w:tcMar>
              <w:top w:w="50" w:type="dxa"/>
              <w:left w:w="100" w:type="dxa"/>
            </w:tcMar>
            <w:vAlign w:val="center"/>
          </w:tcPr>
          <w:p w14:paraId="76262123">
            <w:pPr>
              <w:spacing w:after="0"/>
              <w:ind w:left="135"/>
            </w:pPr>
          </w:p>
        </w:tc>
        <w:tc>
          <w:tcPr>
            <w:tcW w:w="1878" w:type="dxa"/>
            <w:tcMar>
              <w:top w:w="50" w:type="dxa"/>
              <w:left w:w="100" w:type="dxa"/>
            </w:tcMar>
            <w:vAlign w:val="center"/>
          </w:tcPr>
          <w:p w14:paraId="2FD23A7F">
            <w:pPr>
              <w:spacing w:after="0"/>
              <w:ind w:left="135"/>
            </w:pPr>
          </w:p>
        </w:tc>
      </w:tr>
      <w:tr w14:paraId="4E0E4A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66522A2">
            <w:pPr>
              <w:spacing w:after="0"/>
            </w:pPr>
            <w:r>
              <w:rPr>
                <w:rFonts w:ascii="Times New Roman" w:hAnsi="Times New Roman"/>
                <w:color w:val="000000"/>
                <w:sz w:val="24"/>
              </w:rPr>
              <w:t>68</w:t>
            </w:r>
          </w:p>
        </w:tc>
        <w:tc>
          <w:tcPr>
            <w:tcW w:w="3960" w:type="dxa"/>
            <w:tcMar>
              <w:top w:w="50" w:type="dxa"/>
              <w:left w:w="100" w:type="dxa"/>
            </w:tcMar>
            <w:vAlign w:val="center"/>
          </w:tcPr>
          <w:p w14:paraId="60EE7658">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Контроль по теме</w:t>
            </w:r>
          </w:p>
        </w:tc>
        <w:tc>
          <w:tcPr>
            <w:tcW w:w="746" w:type="dxa"/>
            <w:tcMar>
              <w:top w:w="50" w:type="dxa"/>
              <w:left w:w="100" w:type="dxa"/>
            </w:tcMar>
            <w:vAlign w:val="center"/>
          </w:tcPr>
          <w:p w14:paraId="373EF179">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04C29131">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3748BD4C">
            <w:pPr>
              <w:spacing w:after="0"/>
              <w:ind w:left="135"/>
              <w:jc w:val="center"/>
            </w:pPr>
          </w:p>
        </w:tc>
        <w:tc>
          <w:tcPr>
            <w:tcW w:w="1076" w:type="dxa"/>
            <w:tcMar>
              <w:top w:w="50" w:type="dxa"/>
              <w:left w:w="100" w:type="dxa"/>
            </w:tcMar>
            <w:vAlign w:val="center"/>
          </w:tcPr>
          <w:p w14:paraId="7C92E4CC">
            <w:pPr>
              <w:spacing w:after="0"/>
              <w:ind w:left="135"/>
            </w:pPr>
          </w:p>
        </w:tc>
        <w:tc>
          <w:tcPr>
            <w:tcW w:w="1878" w:type="dxa"/>
            <w:tcMar>
              <w:top w:w="50" w:type="dxa"/>
              <w:left w:w="100" w:type="dxa"/>
            </w:tcMar>
            <w:vAlign w:val="center"/>
          </w:tcPr>
          <w:p w14:paraId="2A605E4C">
            <w:pPr>
              <w:spacing w:after="0"/>
              <w:ind w:left="135"/>
            </w:pPr>
          </w:p>
        </w:tc>
      </w:tr>
      <w:tr w14:paraId="2BDDFB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54FAF63">
            <w:pPr>
              <w:spacing w:after="0"/>
              <w:ind w:left="135"/>
              <w:rPr>
                <w:lang w:val="ru-RU"/>
              </w:rPr>
            </w:pPr>
            <w:r>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14:paraId="2D08357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30" w:type="dxa"/>
            <w:tcMar>
              <w:top w:w="50" w:type="dxa"/>
              <w:left w:w="100" w:type="dxa"/>
            </w:tcMar>
            <w:vAlign w:val="center"/>
          </w:tcPr>
          <w:p w14:paraId="2EF80187">
            <w:pPr>
              <w:spacing w:after="0"/>
              <w:ind w:left="135"/>
              <w:jc w:val="center"/>
            </w:pPr>
            <w:r>
              <w:rPr>
                <w:rFonts w:ascii="Times New Roman" w:hAnsi="Times New Roman"/>
                <w:color w:val="000000"/>
                <w:sz w:val="24"/>
              </w:rPr>
              <w:t xml:space="preserve"> 4 </w:t>
            </w:r>
          </w:p>
        </w:tc>
        <w:tc>
          <w:tcPr>
            <w:tcW w:w="1535" w:type="dxa"/>
            <w:tcMar>
              <w:top w:w="50" w:type="dxa"/>
              <w:left w:w="100" w:type="dxa"/>
            </w:tcMar>
            <w:vAlign w:val="center"/>
          </w:tcPr>
          <w:p w14:paraId="7B5F7613">
            <w:pPr>
              <w:spacing w:after="0"/>
              <w:ind w:left="135"/>
              <w:jc w:val="center"/>
            </w:pPr>
            <w:r>
              <w:rPr>
                <w:rFonts w:ascii="Times New Roman" w:hAnsi="Times New Roman"/>
                <w:color w:val="000000"/>
                <w:sz w:val="24"/>
                <w:lang w:val="ru-RU"/>
              </w:rPr>
              <w:t>7</w:t>
            </w:r>
            <w:r>
              <w:rPr>
                <w:rFonts w:ascii="Times New Roman" w:hAnsi="Times New Roman"/>
                <w:color w:val="000000"/>
                <w:sz w:val="24"/>
              </w:rPr>
              <w:t xml:space="preserve"> </w:t>
            </w:r>
          </w:p>
        </w:tc>
        <w:tc>
          <w:tcPr>
            <w:tcW w:w="0" w:type="auto"/>
            <w:gridSpan w:val="2"/>
            <w:tcMar>
              <w:top w:w="50" w:type="dxa"/>
              <w:left w:w="100" w:type="dxa"/>
            </w:tcMar>
            <w:vAlign w:val="center"/>
          </w:tcPr>
          <w:p w14:paraId="1841B589"/>
        </w:tc>
      </w:tr>
    </w:tbl>
    <w:p w14:paraId="7E00501B">
      <w:pPr>
        <w:sectPr>
          <w:pgSz w:w="16383" w:h="11906" w:orient="landscape"/>
          <w:pgMar w:top="1134" w:right="850" w:bottom="1134" w:left="1701" w:header="720" w:footer="720" w:gutter="0"/>
          <w:cols w:space="720" w:num="1"/>
        </w:sectPr>
      </w:pPr>
    </w:p>
    <w:p w14:paraId="6D0E26A6">
      <w:pPr>
        <w:spacing w:after="0"/>
        <w:ind w:left="120"/>
      </w:pPr>
      <w:r>
        <w:rPr>
          <w:rFonts w:ascii="Times New Roman" w:hAnsi="Times New Roman"/>
          <w:b/>
          <w:color w:val="000000"/>
          <w:sz w:val="28"/>
        </w:rPr>
        <w:t xml:space="preserve"> 4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46"/>
        <w:gridCol w:w="4875"/>
        <w:gridCol w:w="1162"/>
        <w:gridCol w:w="1422"/>
        <w:gridCol w:w="1529"/>
        <w:gridCol w:w="1070"/>
        <w:gridCol w:w="1871"/>
      </w:tblGrid>
      <w:tr w14:paraId="136A34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vMerge w:val="restart"/>
            <w:tcMar>
              <w:top w:w="50" w:type="dxa"/>
              <w:left w:w="100" w:type="dxa"/>
            </w:tcMar>
            <w:vAlign w:val="center"/>
          </w:tcPr>
          <w:p w14:paraId="52ED9E79">
            <w:pPr>
              <w:spacing w:after="0"/>
              <w:ind w:left="135"/>
            </w:pPr>
            <w:r>
              <w:rPr>
                <w:rFonts w:ascii="Times New Roman" w:hAnsi="Times New Roman"/>
                <w:b/>
                <w:color w:val="000000"/>
                <w:sz w:val="24"/>
              </w:rPr>
              <w:t xml:space="preserve">№ п/п </w:t>
            </w:r>
          </w:p>
          <w:p w14:paraId="00E55EA7">
            <w:pPr>
              <w:spacing w:after="0"/>
              <w:ind w:left="135"/>
            </w:pPr>
          </w:p>
        </w:tc>
        <w:tc>
          <w:tcPr>
            <w:tcW w:w="4019" w:type="dxa"/>
            <w:vMerge w:val="restart"/>
            <w:tcMar>
              <w:top w:w="50" w:type="dxa"/>
              <w:left w:w="100" w:type="dxa"/>
            </w:tcMar>
            <w:vAlign w:val="center"/>
          </w:tcPr>
          <w:p w14:paraId="7A6CE636">
            <w:pPr>
              <w:spacing w:after="0"/>
              <w:ind w:left="135"/>
            </w:pPr>
            <w:r>
              <w:rPr>
                <w:rFonts w:ascii="Times New Roman" w:hAnsi="Times New Roman"/>
                <w:b/>
                <w:color w:val="000000"/>
                <w:sz w:val="24"/>
              </w:rPr>
              <w:t xml:space="preserve">Тема урока </w:t>
            </w:r>
          </w:p>
          <w:p w14:paraId="3EC892A4">
            <w:pPr>
              <w:spacing w:after="0"/>
              <w:ind w:left="135"/>
            </w:pPr>
          </w:p>
        </w:tc>
        <w:tc>
          <w:tcPr>
            <w:tcW w:w="0" w:type="auto"/>
            <w:gridSpan w:val="3"/>
            <w:tcMar>
              <w:top w:w="50" w:type="dxa"/>
              <w:left w:w="100" w:type="dxa"/>
            </w:tcMar>
            <w:vAlign w:val="center"/>
          </w:tcPr>
          <w:p w14:paraId="2FAE67AF">
            <w:pPr>
              <w:spacing w:after="0"/>
            </w:pPr>
            <w:r>
              <w:rPr>
                <w:rFonts w:ascii="Times New Roman" w:hAnsi="Times New Roman"/>
                <w:b/>
                <w:color w:val="000000"/>
                <w:sz w:val="24"/>
              </w:rPr>
              <w:t>Количество часов</w:t>
            </w:r>
          </w:p>
        </w:tc>
        <w:tc>
          <w:tcPr>
            <w:tcW w:w="1070" w:type="dxa"/>
            <w:vMerge w:val="restart"/>
            <w:tcMar>
              <w:top w:w="50" w:type="dxa"/>
              <w:left w:w="100" w:type="dxa"/>
            </w:tcMar>
            <w:vAlign w:val="center"/>
          </w:tcPr>
          <w:p w14:paraId="50CC70B3">
            <w:pPr>
              <w:spacing w:after="0"/>
              <w:ind w:left="135"/>
            </w:pPr>
            <w:r>
              <w:rPr>
                <w:rFonts w:ascii="Times New Roman" w:hAnsi="Times New Roman"/>
                <w:b/>
                <w:color w:val="000000"/>
                <w:sz w:val="24"/>
              </w:rPr>
              <w:t xml:space="preserve">Дата изучения </w:t>
            </w:r>
          </w:p>
          <w:p w14:paraId="4E0C71D9">
            <w:pPr>
              <w:spacing w:after="0"/>
              <w:ind w:left="135"/>
            </w:pPr>
          </w:p>
        </w:tc>
        <w:tc>
          <w:tcPr>
            <w:tcW w:w="1871" w:type="dxa"/>
            <w:vMerge w:val="restart"/>
            <w:tcMar>
              <w:top w:w="50" w:type="dxa"/>
              <w:left w:w="100" w:type="dxa"/>
            </w:tcMar>
            <w:vAlign w:val="center"/>
          </w:tcPr>
          <w:p w14:paraId="4E785E1C">
            <w:pPr>
              <w:spacing w:after="0"/>
              <w:ind w:left="135"/>
            </w:pPr>
            <w:r>
              <w:rPr>
                <w:rFonts w:ascii="Times New Roman" w:hAnsi="Times New Roman"/>
                <w:b/>
                <w:color w:val="000000"/>
                <w:sz w:val="24"/>
              </w:rPr>
              <w:t xml:space="preserve">Электронные цифровые образовательные ресурсы </w:t>
            </w:r>
          </w:p>
          <w:p w14:paraId="7ABF2E90">
            <w:pPr>
              <w:spacing w:after="0"/>
              <w:ind w:left="135"/>
            </w:pPr>
          </w:p>
        </w:tc>
      </w:tr>
      <w:tr w14:paraId="18A910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6C750142"/>
        </w:tc>
        <w:tc>
          <w:tcPr>
            <w:tcW w:w="0" w:type="auto"/>
            <w:vMerge w:val="continue"/>
            <w:tcBorders>
              <w:top w:val="nil"/>
            </w:tcBorders>
            <w:tcMar>
              <w:top w:w="50" w:type="dxa"/>
              <w:left w:w="100" w:type="dxa"/>
            </w:tcMar>
          </w:tcPr>
          <w:p w14:paraId="5FBE2454"/>
        </w:tc>
        <w:tc>
          <w:tcPr>
            <w:tcW w:w="739" w:type="dxa"/>
            <w:tcMar>
              <w:top w:w="50" w:type="dxa"/>
              <w:left w:w="100" w:type="dxa"/>
            </w:tcMar>
            <w:vAlign w:val="center"/>
          </w:tcPr>
          <w:p w14:paraId="1C84A553">
            <w:pPr>
              <w:spacing w:after="0"/>
              <w:ind w:left="135"/>
            </w:pPr>
            <w:r>
              <w:rPr>
                <w:rFonts w:ascii="Times New Roman" w:hAnsi="Times New Roman"/>
                <w:b/>
                <w:color w:val="000000"/>
                <w:sz w:val="24"/>
              </w:rPr>
              <w:t xml:space="preserve">Всего </w:t>
            </w:r>
          </w:p>
          <w:p w14:paraId="27C72FD4">
            <w:pPr>
              <w:spacing w:after="0"/>
              <w:ind w:left="135"/>
            </w:pPr>
          </w:p>
        </w:tc>
        <w:tc>
          <w:tcPr>
            <w:tcW w:w="1422" w:type="dxa"/>
            <w:tcMar>
              <w:top w:w="50" w:type="dxa"/>
              <w:left w:w="100" w:type="dxa"/>
            </w:tcMar>
            <w:vAlign w:val="center"/>
          </w:tcPr>
          <w:p w14:paraId="1F82A738">
            <w:pPr>
              <w:spacing w:after="0"/>
              <w:ind w:left="135"/>
            </w:pPr>
            <w:r>
              <w:rPr>
                <w:rFonts w:ascii="Times New Roman" w:hAnsi="Times New Roman"/>
                <w:b/>
                <w:color w:val="000000"/>
                <w:sz w:val="24"/>
              </w:rPr>
              <w:t xml:space="preserve">Контрольные работы </w:t>
            </w:r>
          </w:p>
          <w:p w14:paraId="7255C298">
            <w:pPr>
              <w:spacing w:after="0"/>
              <w:ind w:left="135"/>
            </w:pPr>
          </w:p>
        </w:tc>
        <w:tc>
          <w:tcPr>
            <w:tcW w:w="1529" w:type="dxa"/>
            <w:tcMar>
              <w:top w:w="50" w:type="dxa"/>
              <w:left w:w="100" w:type="dxa"/>
            </w:tcMar>
            <w:vAlign w:val="center"/>
          </w:tcPr>
          <w:p w14:paraId="5F172459">
            <w:pPr>
              <w:spacing w:after="0"/>
              <w:ind w:left="135"/>
            </w:pPr>
            <w:r>
              <w:rPr>
                <w:rFonts w:ascii="Times New Roman" w:hAnsi="Times New Roman"/>
                <w:b/>
                <w:color w:val="000000"/>
                <w:sz w:val="24"/>
              </w:rPr>
              <w:t xml:space="preserve">Практические работы </w:t>
            </w:r>
          </w:p>
          <w:p w14:paraId="15DA502A">
            <w:pPr>
              <w:spacing w:after="0"/>
              <w:ind w:left="135"/>
            </w:pPr>
          </w:p>
        </w:tc>
        <w:tc>
          <w:tcPr>
            <w:tcW w:w="0" w:type="auto"/>
            <w:vMerge w:val="continue"/>
            <w:tcBorders>
              <w:top w:val="nil"/>
            </w:tcBorders>
            <w:tcMar>
              <w:top w:w="50" w:type="dxa"/>
              <w:left w:w="100" w:type="dxa"/>
            </w:tcMar>
          </w:tcPr>
          <w:p w14:paraId="734208F6"/>
        </w:tc>
        <w:tc>
          <w:tcPr>
            <w:tcW w:w="0" w:type="auto"/>
            <w:vMerge w:val="continue"/>
            <w:tcBorders>
              <w:top w:val="nil"/>
            </w:tcBorders>
            <w:tcMar>
              <w:top w:w="50" w:type="dxa"/>
              <w:left w:w="100" w:type="dxa"/>
            </w:tcMar>
          </w:tcPr>
          <w:p w14:paraId="475EBDED"/>
        </w:tc>
      </w:tr>
      <w:tr w14:paraId="4842EA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28FD2588">
            <w:pPr>
              <w:spacing w:after="0"/>
            </w:pPr>
            <w:r>
              <w:rPr>
                <w:rFonts w:ascii="Times New Roman" w:hAnsi="Times New Roman"/>
                <w:color w:val="000000"/>
                <w:sz w:val="24"/>
              </w:rPr>
              <w:t>1</w:t>
            </w:r>
          </w:p>
        </w:tc>
        <w:tc>
          <w:tcPr>
            <w:tcW w:w="4019" w:type="dxa"/>
            <w:tcMar>
              <w:top w:w="50" w:type="dxa"/>
              <w:left w:w="100" w:type="dxa"/>
            </w:tcMar>
            <w:vAlign w:val="center"/>
          </w:tcPr>
          <w:p w14:paraId="12959CAA">
            <w:pPr>
              <w:spacing w:after="0"/>
              <w:ind w:left="135"/>
              <w:rPr>
                <w:lang w:val="ru-RU"/>
              </w:rPr>
            </w:pPr>
            <w:r>
              <w:rPr>
                <w:rFonts w:ascii="Times New Roman" w:hAnsi="Times New Roman"/>
                <w:color w:val="000000"/>
                <w:sz w:val="24"/>
                <w:lang w:val="ru-RU"/>
              </w:rPr>
              <w:t>Мир моего "я". Моя семья (члены семьи)</w:t>
            </w:r>
          </w:p>
        </w:tc>
        <w:tc>
          <w:tcPr>
            <w:tcW w:w="739" w:type="dxa"/>
            <w:tcMar>
              <w:top w:w="50" w:type="dxa"/>
              <w:left w:w="100" w:type="dxa"/>
            </w:tcMar>
            <w:vAlign w:val="center"/>
          </w:tcPr>
          <w:p w14:paraId="10A7D97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124E4415">
            <w:pPr>
              <w:spacing w:after="0"/>
              <w:ind w:left="135"/>
              <w:jc w:val="center"/>
            </w:pPr>
          </w:p>
        </w:tc>
        <w:tc>
          <w:tcPr>
            <w:tcW w:w="1529" w:type="dxa"/>
            <w:tcMar>
              <w:top w:w="50" w:type="dxa"/>
              <w:left w:w="100" w:type="dxa"/>
            </w:tcMar>
            <w:vAlign w:val="center"/>
          </w:tcPr>
          <w:p w14:paraId="5F96A6A7">
            <w:pPr>
              <w:spacing w:after="0"/>
              <w:ind w:left="135"/>
              <w:jc w:val="center"/>
            </w:pPr>
          </w:p>
        </w:tc>
        <w:tc>
          <w:tcPr>
            <w:tcW w:w="1070" w:type="dxa"/>
            <w:tcMar>
              <w:top w:w="50" w:type="dxa"/>
              <w:left w:w="100" w:type="dxa"/>
            </w:tcMar>
            <w:vAlign w:val="center"/>
          </w:tcPr>
          <w:p w14:paraId="31844A62">
            <w:pPr>
              <w:spacing w:after="0"/>
              <w:ind w:left="135"/>
            </w:pPr>
          </w:p>
        </w:tc>
        <w:tc>
          <w:tcPr>
            <w:tcW w:w="1871" w:type="dxa"/>
            <w:tcMar>
              <w:top w:w="50" w:type="dxa"/>
              <w:left w:w="100" w:type="dxa"/>
            </w:tcMar>
            <w:vAlign w:val="center"/>
          </w:tcPr>
          <w:p w14:paraId="3B2652CA">
            <w:pPr>
              <w:spacing w:after="0"/>
              <w:ind w:left="135"/>
            </w:pPr>
          </w:p>
        </w:tc>
      </w:tr>
      <w:tr w14:paraId="293F92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A223F91">
            <w:pPr>
              <w:spacing w:after="0"/>
            </w:pPr>
            <w:r>
              <w:rPr>
                <w:rFonts w:ascii="Times New Roman" w:hAnsi="Times New Roman"/>
                <w:color w:val="000000"/>
                <w:sz w:val="24"/>
              </w:rPr>
              <w:t>2</w:t>
            </w:r>
          </w:p>
        </w:tc>
        <w:tc>
          <w:tcPr>
            <w:tcW w:w="4019" w:type="dxa"/>
            <w:tcMar>
              <w:top w:w="50" w:type="dxa"/>
              <w:left w:w="100" w:type="dxa"/>
            </w:tcMar>
            <w:vAlign w:val="center"/>
          </w:tcPr>
          <w:p w14:paraId="1EED8A19">
            <w:pPr>
              <w:spacing w:after="0"/>
              <w:ind w:left="135"/>
              <w:rPr>
                <w:lang w:val="ru-RU"/>
              </w:rPr>
            </w:pPr>
            <w:r>
              <w:rPr>
                <w:rFonts w:ascii="Times New Roman" w:hAnsi="Times New Roman"/>
                <w:color w:val="000000"/>
                <w:sz w:val="24"/>
                <w:lang w:val="ru-RU"/>
              </w:rPr>
              <w:t>Мир моего "я". Моя семья (описание внешности)</w:t>
            </w:r>
          </w:p>
        </w:tc>
        <w:tc>
          <w:tcPr>
            <w:tcW w:w="739" w:type="dxa"/>
            <w:tcMar>
              <w:top w:w="50" w:type="dxa"/>
              <w:left w:w="100" w:type="dxa"/>
            </w:tcMar>
            <w:vAlign w:val="center"/>
          </w:tcPr>
          <w:p w14:paraId="19D7B48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03366C67">
            <w:pPr>
              <w:spacing w:after="0"/>
              <w:ind w:left="135"/>
              <w:jc w:val="center"/>
            </w:pPr>
          </w:p>
        </w:tc>
        <w:tc>
          <w:tcPr>
            <w:tcW w:w="1529" w:type="dxa"/>
            <w:tcMar>
              <w:top w:w="50" w:type="dxa"/>
              <w:left w:w="100" w:type="dxa"/>
            </w:tcMar>
            <w:vAlign w:val="center"/>
          </w:tcPr>
          <w:p w14:paraId="59E96377">
            <w:pPr>
              <w:spacing w:after="0"/>
              <w:ind w:left="135"/>
              <w:jc w:val="center"/>
            </w:pPr>
          </w:p>
        </w:tc>
        <w:tc>
          <w:tcPr>
            <w:tcW w:w="1070" w:type="dxa"/>
            <w:tcMar>
              <w:top w:w="50" w:type="dxa"/>
              <w:left w:w="100" w:type="dxa"/>
            </w:tcMar>
            <w:vAlign w:val="center"/>
          </w:tcPr>
          <w:p w14:paraId="6999A0F9">
            <w:pPr>
              <w:spacing w:after="0"/>
              <w:ind w:left="135"/>
            </w:pPr>
          </w:p>
        </w:tc>
        <w:tc>
          <w:tcPr>
            <w:tcW w:w="1871" w:type="dxa"/>
            <w:tcMar>
              <w:top w:w="50" w:type="dxa"/>
              <w:left w:w="100" w:type="dxa"/>
            </w:tcMar>
            <w:vAlign w:val="center"/>
          </w:tcPr>
          <w:p w14:paraId="45C17202">
            <w:pPr>
              <w:spacing w:after="0"/>
              <w:ind w:left="135"/>
            </w:pPr>
          </w:p>
        </w:tc>
      </w:tr>
      <w:tr w14:paraId="14EE26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06ED389A">
            <w:pPr>
              <w:spacing w:after="0"/>
            </w:pPr>
            <w:r>
              <w:rPr>
                <w:rFonts w:ascii="Times New Roman" w:hAnsi="Times New Roman"/>
                <w:color w:val="000000"/>
                <w:sz w:val="24"/>
              </w:rPr>
              <w:t>3</w:t>
            </w:r>
          </w:p>
        </w:tc>
        <w:tc>
          <w:tcPr>
            <w:tcW w:w="4019" w:type="dxa"/>
            <w:tcMar>
              <w:top w:w="50" w:type="dxa"/>
              <w:left w:w="100" w:type="dxa"/>
            </w:tcMar>
            <w:vAlign w:val="center"/>
          </w:tcPr>
          <w:p w14:paraId="55A11A8D">
            <w:pPr>
              <w:spacing w:after="0"/>
              <w:ind w:left="135"/>
              <w:rPr>
                <w:lang w:val="ru-RU"/>
              </w:rPr>
            </w:pPr>
            <w:r>
              <w:rPr>
                <w:rFonts w:ascii="Times New Roman" w:hAnsi="Times New Roman"/>
                <w:color w:val="000000"/>
                <w:sz w:val="24"/>
                <w:lang w:val="ru-RU"/>
              </w:rPr>
              <w:t>Мир моего "я". Моя семья (описание характера)</w:t>
            </w:r>
          </w:p>
        </w:tc>
        <w:tc>
          <w:tcPr>
            <w:tcW w:w="739" w:type="dxa"/>
            <w:tcMar>
              <w:top w:w="50" w:type="dxa"/>
              <w:left w:w="100" w:type="dxa"/>
            </w:tcMar>
            <w:vAlign w:val="center"/>
          </w:tcPr>
          <w:p w14:paraId="20846C5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133C11C8">
            <w:pPr>
              <w:spacing w:after="0"/>
              <w:ind w:left="135"/>
              <w:jc w:val="center"/>
            </w:pPr>
          </w:p>
        </w:tc>
        <w:tc>
          <w:tcPr>
            <w:tcW w:w="1529" w:type="dxa"/>
            <w:tcMar>
              <w:top w:w="50" w:type="dxa"/>
              <w:left w:w="100" w:type="dxa"/>
            </w:tcMar>
            <w:vAlign w:val="center"/>
          </w:tcPr>
          <w:p w14:paraId="0282DB89">
            <w:pPr>
              <w:spacing w:after="0"/>
              <w:ind w:left="135"/>
              <w:jc w:val="center"/>
            </w:pPr>
          </w:p>
        </w:tc>
        <w:tc>
          <w:tcPr>
            <w:tcW w:w="1070" w:type="dxa"/>
            <w:tcMar>
              <w:top w:w="50" w:type="dxa"/>
              <w:left w:w="100" w:type="dxa"/>
            </w:tcMar>
            <w:vAlign w:val="center"/>
          </w:tcPr>
          <w:p w14:paraId="712CBAE2">
            <w:pPr>
              <w:spacing w:after="0"/>
              <w:ind w:left="135"/>
            </w:pPr>
          </w:p>
        </w:tc>
        <w:tc>
          <w:tcPr>
            <w:tcW w:w="1871" w:type="dxa"/>
            <w:tcMar>
              <w:top w:w="50" w:type="dxa"/>
              <w:left w:w="100" w:type="dxa"/>
            </w:tcMar>
            <w:vAlign w:val="center"/>
          </w:tcPr>
          <w:p w14:paraId="5C0A5F12">
            <w:pPr>
              <w:spacing w:after="0"/>
              <w:ind w:left="135"/>
            </w:pPr>
          </w:p>
        </w:tc>
      </w:tr>
      <w:tr w14:paraId="40F9A9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0F51A590">
            <w:pPr>
              <w:spacing w:after="0"/>
            </w:pPr>
            <w:r>
              <w:rPr>
                <w:rFonts w:ascii="Times New Roman" w:hAnsi="Times New Roman"/>
                <w:color w:val="000000"/>
                <w:sz w:val="24"/>
              </w:rPr>
              <w:t>4</w:t>
            </w:r>
          </w:p>
        </w:tc>
        <w:tc>
          <w:tcPr>
            <w:tcW w:w="4019" w:type="dxa"/>
            <w:tcMar>
              <w:top w:w="50" w:type="dxa"/>
              <w:left w:w="100" w:type="dxa"/>
            </w:tcMar>
            <w:vAlign w:val="center"/>
          </w:tcPr>
          <w:p w14:paraId="4A494AEC">
            <w:pPr>
              <w:spacing w:after="0"/>
              <w:ind w:left="135"/>
              <w:rPr>
                <w:lang w:val="ru-RU"/>
              </w:rPr>
            </w:pPr>
            <w:r>
              <w:rPr>
                <w:rFonts w:ascii="Times New Roman" w:hAnsi="Times New Roman"/>
                <w:color w:val="000000"/>
                <w:sz w:val="24"/>
                <w:lang w:val="ru-RU"/>
              </w:rPr>
              <w:t>Мир моего "я". Моя день рождения (идеи подарков)</w:t>
            </w:r>
          </w:p>
        </w:tc>
        <w:tc>
          <w:tcPr>
            <w:tcW w:w="739" w:type="dxa"/>
            <w:tcMar>
              <w:top w:w="50" w:type="dxa"/>
              <w:left w:w="100" w:type="dxa"/>
            </w:tcMar>
            <w:vAlign w:val="center"/>
          </w:tcPr>
          <w:p w14:paraId="78CC0FC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47855F04">
            <w:pPr>
              <w:spacing w:after="0"/>
              <w:ind w:left="135"/>
              <w:jc w:val="center"/>
            </w:pPr>
          </w:p>
        </w:tc>
        <w:tc>
          <w:tcPr>
            <w:tcW w:w="1529" w:type="dxa"/>
            <w:tcMar>
              <w:top w:w="50" w:type="dxa"/>
              <w:left w:w="100" w:type="dxa"/>
            </w:tcMar>
            <w:vAlign w:val="center"/>
          </w:tcPr>
          <w:p w14:paraId="629AF8B0">
            <w:pPr>
              <w:spacing w:after="0"/>
              <w:ind w:left="135"/>
              <w:jc w:val="center"/>
            </w:pPr>
          </w:p>
        </w:tc>
        <w:tc>
          <w:tcPr>
            <w:tcW w:w="1070" w:type="dxa"/>
            <w:tcMar>
              <w:top w:w="50" w:type="dxa"/>
              <w:left w:w="100" w:type="dxa"/>
            </w:tcMar>
            <w:vAlign w:val="center"/>
          </w:tcPr>
          <w:p w14:paraId="6E4368C7">
            <w:pPr>
              <w:spacing w:after="0"/>
              <w:ind w:left="135"/>
            </w:pPr>
          </w:p>
        </w:tc>
        <w:tc>
          <w:tcPr>
            <w:tcW w:w="1871" w:type="dxa"/>
            <w:tcMar>
              <w:top w:w="50" w:type="dxa"/>
              <w:left w:w="100" w:type="dxa"/>
            </w:tcMar>
            <w:vAlign w:val="center"/>
          </w:tcPr>
          <w:p w14:paraId="2B178943">
            <w:pPr>
              <w:spacing w:after="0"/>
              <w:ind w:left="135"/>
            </w:pPr>
          </w:p>
        </w:tc>
      </w:tr>
      <w:tr w14:paraId="66F85D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4ED5A9B">
            <w:pPr>
              <w:spacing w:after="0"/>
            </w:pPr>
            <w:r>
              <w:rPr>
                <w:rFonts w:ascii="Times New Roman" w:hAnsi="Times New Roman"/>
                <w:color w:val="000000"/>
                <w:sz w:val="24"/>
              </w:rPr>
              <w:t>5</w:t>
            </w:r>
          </w:p>
        </w:tc>
        <w:tc>
          <w:tcPr>
            <w:tcW w:w="4019" w:type="dxa"/>
            <w:tcMar>
              <w:top w:w="50" w:type="dxa"/>
              <w:left w:w="100" w:type="dxa"/>
            </w:tcMar>
            <w:vAlign w:val="center"/>
          </w:tcPr>
          <w:p w14:paraId="60B9D355">
            <w:pPr>
              <w:spacing w:after="0"/>
              <w:ind w:left="135"/>
              <w:rPr>
                <w:lang w:val="ru-RU"/>
              </w:rPr>
            </w:pPr>
            <w:r>
              <w:rPr>
                <w:rFonts w:ascii="Times New Roman" w:hAnsi="Times New Roman"/>
                <w:color w:val="000000"/>
                <w:sz w:val="24"/>
                <w:lang w:val="ru-RU"/>
              </w:rPr>
              <w:t>Мир моего "я". Моя день рождения (где и как его провести)</w:t>
            </w:r>
          </w:p>
        </w:tc>
        <w:tc>
          <w:tcPr>
            <w:tcW w:w="739" w:type="dxa"/>
            <w:tcMar>
              <w:top w:w="50" w:type="dxa"/>
              <w:left w:w="100" w:type="dxa"/>
            </w:tcMar>
            <w:vAlign w:val="center"/>
          </w:tcPr>
          <w:p w14:paraId="53ED5AB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53BDFB77">
            <w:pPr>
              <w:spacing w:after="0"/>
              <w:ind w:left="135"/>
              <w:jc w:val="center"/>
            </w:pPr>
          </w:p>
        </w:tc>
        <w:tc>
          <w:tcPr>
            <w:tcW w:w="1529" w:type="dxa"/>
            <w:tcMar>
              <w:top w:w="50" w:type="dxa"/>
              <w:left w:w="100" w:type="dxa"/>
            </w:tcMar>
            <w:vAlign w:val="center"/>
          </w:tcPr>
          <w:p w14:paraId="3A64EE08">
            <w:pPr>
              <w:spacing w:after="0"/>
              <w:ind w:left="135"/>
              <w:jc w:val="center"/>
            </w:pPr>
          </w:p>
        </w:tc>
        <w:tc>
          <w:tcPr>
            <w:tcW w:w="1070" w:type="dxa"/>
            <w:tcMar>
              <w:top w:w="50" w:type="dxa"/>
              <w:left w:w="100" w:type="dxa"/>
            </w:tcMar>
            <w:vAlign w:val="center"/>
          </w:tcPr>
          <w:p w14:paraId="4D0C6EAA">
            <w:pPr>
              <w:spacing w:after="0"/>
              <w:ind w:left="135"/>
            </w:pPr>
          </w:p>
        </w:tc>
        <w:tc>
          <w:tcPr>
            <w:tcW w:w="1871" w:type="dxa"/>
            <w:tcMar>
              <w:top w:w="50" w:type="dxa"/>
              <w:left w:w="100" w:type="dxa"/>
            </w:tcMar>
            <w:vAlign w:val="center"/>
          </w:tcPr>
          <w:p w14:paraId="70FE4DB7">
            <w:pPr>
              <w:spacing w:after="0"/>
              <w:ind w:left="135"/>
            </w:pPr>
          </w:p>
        </w:tc>
      </w:tr>
      <w:tr w14:paraId="4296B7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611A0B10">
            <w:pPr>
              <w:spacing w:after="0"/>
            </w:pPr>
            <w:r>
              <w:rPr>
                <w:rFonts w:ascii="Times New Roman" w:hAnsi="Times New Roman"/>
                <w:color w:val="000000"/>
                <w:sz w:val="24"/>
              </w:rPr>
              <w:t>6</w:t>
            </w:r>
          </w:p>
        </w:tc>
        <w:tc>
          <w:tcPr>
            <w:tcW w:w="4019" w:type="dxa"/>
            <w:tcMar>
              <w:top w:w="50" w:type="dxa"/>
              <w:left w:w="100" w:type="dxa"/>
            </w:tcMar>
            <w:vAlign w:val="center"/>
          </w:tcPr>
          <w:p w14:paraId="3F274E9D">
            <w:pPr>
              <w:spacing w:after="0"/>
              <w:ind w:left="135"/>
              <w:rPr>
                <w:lang w:val="ru-RU"/>
              </w:rPr>
            </w:pPr>
            <w:r>
              <w:rPr>
                <w:rFonts w:ascii="Times New Roman" w:hAnsi="Times New Roman"/>
                <w:color w:val="000000"/>
                <w:sz w:val="24"/>
                <w:lang w:val="ru-RU"/>
              </w:rPr>
              <w:t>Мир моего "я". Моя день рождения (написание приглашения на день рождения)</w:t>
            </w:r>
          </w:p>
        </w:tc>
        <w:tc>
          <w:tcPr>
            <w:tcW w:w="739" w:type="dxa"/>
            <w:tcMar>
              <w:top w:w="50" w:type="dxa"/>
              <w:left w:w="100" w:type="dxa"/>
            </w:tcMar>
            <w:vAlign w:val="center"/>
          </w:tcPr>
          <w:p w14:paraId="61FFA2C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271523B5">
            <w:pPr>
              <w:spacing w:after="0"/>
              <w:ind w:left="135"/>
              <w:jc w:val="center"/>
            </w:pPr>
          </w:p>
        </w:tc>
        <w:tc>
          <w:tcPr>
            <w:tcW w:w="1529" w:type="dxa"/>
            <w:tcMar>
              <w:top w:w="50" w:type="dxa"/>
              <w:left w:w="100" w:type="dxa"/>
            </w:tcMar>
            <w:vAlign w:val="center"/>
          </w:tcPr>
          <w:p w14:paraId="7107A80C">
            <w:pPr>
              <w:spacing w:after="0"/>
              <w:ind w:left="135"/>
              <w:jc w:val="center"/>
            </w:pPr>
          </w:p>
        </w:tc>
        <w:tc>
          <w:tcPr>
            <w:tcW w:w="1070" w:type="dxa"/>
            <w:tcMar>
              <w:top w:w="50" w:type="dxa"/>
              <w:left w:w="100" w:type="dxa"/>
            </w:tcMar>
            <w:vAlign w:val="center"/>
          </w:tcPr>
          <w:p w14:paraId="4DC6D7A2">
            <w:pPr>
              <w:spacing w:after="0"/>
              <w:ind w:left="135"/>
            </w:pPr>
          </w:p>
        </w:tc>
        <w:tc>
          <w:tcPr>
            <w:tcW w:w="1871" w:type="dxa"/>
            <w:tcMar>
              <w:top w:w="50" w:type="dxa"/>
              <w:left w:w="100" w:type="dxa"/>
            </w:tcMar>
            <w:vAlign w:val="center"/>
          </w:tcPr>
          <w:p w14:paraId="604B44AE">
            <w:pPr>
              <w:spacing w:after="0"/>
              <w:ind w:left="135"/>
            </w:pPr>
          </w:p>
        </w:tc>
      </w:tr>
      <w:tr w14:paraId="6BAE6B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2B08BABA">
            <w:pPr>
              <w:spacing w:after="0"/>
            </w:pPr>
            <w:r>
              <w:rPr>
                <w:rFonts w:ascii="Times New Roman" w:hAnsi="Times New Roman"/>
                <w:color w:val="000000"/>
                <w:sz w:val="24"/>
              </w:rPr>
              <w:t>7</w:t>
            </w:r>
          </w:p>
        </w:tc>
        <w:tc>
          <w:tcPr>
            <w:tcW w:w="4019" w:type="dxa"/>
            <w:tcMar>
              <w:top w:w="50" w:type="dxa"/>
              <w:left w:w="100" w:type="dxa"/>
            </w:tcMar>
            <w:vAlign w:val="center"/>
          </w:tcPr>
          <w:p w14:paraId="08F04665">
            <w:pPr>
              <w:spacing w:after="0"/>
              <w:ind w:left="135"/>
              <w:rPr>
                <w:lang w:val="ru-RU"/>
              </w:rPr>
            </w:pPr>
            <w:r>
              <w:rPr>
                <w:rFonts w:ascii="Times New Roman" w:hAnsi="Times New Roman"/>
                <w:color w:val="000000"/>
                <w:sz w:val="24"/>
                <w:lang w:val="ru-RU"/>
              </w:rPr>
              <w:t>Мир моего "я". Моя любимая еда</w:t>
            </w:r>
          </w:p>
        </w:tc>
        <w:tc>
          <w:tcPr>
            <w:tcW w:w="739" w:type="dxa"/>
            <w:tcMar>
              <w:top w:w="50" w:type="dxa"/>
              <w:left w:w="100" w:type="dxa"/>
            </w:tcMar>
            <w:vAlign w:val="center"/>
          </w:tcPr>
          <w:p w14:paraId="04C9357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361590A4">
            <w:pPr>
              <w:spacing w:after="0"/>
              <w:ind w:left="135"/>
              <w:jc w:val="center"/>
            </w:pPr>
          </w:p>
        </w:tc>
        <w:tc>
          <w:tcPr>
            <w:tcW w:w="1529" w:type="dxa"/>
            <w:tcMar>
              <w:top w:w="50" w:type="dxa"/>
              <w:left w:w="100" w:type="dxa"/>
            </w:tcMar>
            <w:vAlign w:val="center"/>
          </w:tcPr>
          <w:p w14:paraId="745ABF10">
            <w:pPr>
              <w:spacing w:after="0"/>
              <w:ind w:left="135"/>
              <w:jc w:val="center"/>
            </w:pPr>
          </w:p>
        </w:tc>
        <w:tc>
          <w:tcPr>
            <w:tcW w:w="1070" w:type="dxa"/>
            <w:tcMar>
              <w:top w:w="50" w:type="dxa"/>
              <w:left w:w="100" w:type="dxa"/>
            </w:tcMar>
            <w:vAlign w:val="center"/>
          </w:tcPr>
          <w:p w14:paraId="5860C0B2">
            <w:pPr>
              <w:spacing w:after="0"/>
              <w:ind w:left="135"/>
            </w:pPr>
          </w:p>
        </w:tc>
        <w:tc>
          <w:tcPr>
            <w:tcW w:w="1871" w:type="dxa"/>
            <w:tcMar>
              <w:top w:w="50" w:type="dxa"/>
              <w:left w:w="100" w:type="dxa"/>
            </w:tcMar>
            <w:vAlign w:val="center"/>
          </w:tcPr>
          <w:p w14:paraId="12CD5E7C">
            <w:pPr>
              <w:spacing w:after="0"/>
              <w:ind w:left="135"/>
            </w:pPr>
          </w:p>
        </w:tc>
      </w:tr>
      <w:tr w14:paraId="6BC6AE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D51822C">
            <w:pPr>
              <w:spacing w:after="0"/>
            </w:pPr>
            <w:r>
              <w:rPr>
                <w:rFonts w:ascii="Times New Roman" w:hAnsi="Times New Roman"/>
                <w:color w:val="000000"/>
                <w:sz w:val="24"/>
              </w:rPr>
              <w:t>8</w:t>
            </w:r>
          </w:p>
        </w:tc>
        <w:tc>
          <w:tcPr>
            <w:tcW w:w="4019" w:type="dxa"/>
            <w:tcMar>
              <w:top w:w="50" w:type="dxa"/>
              <w:left w:w="100" w:type="dxa"/>
            </w:tcMar>
            <w:vAlign w:val="center"/>
          </w:tcPr>
          <w:p w14:paraId="5AFBA514">
            <w:pPr>
              <w:spacing w:after="0"/>
              <w:ind w:left="135"/>
              <w:rPr>
                <w:lang w:val="ru-RU"/>
              </w:rPr>
            </w:pPr>
            <w:r>
              <w:rPr>
                <w:rFonts w:ascii="Times New Roman" w:hAnsi="Times New Roman"/>
                <w:color w:val="000000"/>
                <w:sz w:val="24"/>
                <w:lang w:val="ru-RU"/>
              </w:rPr>
              <w:t>Мир моего "я". Мой день (домашние обязанности)</w:t>
            </w:r>
          </w:p>
        </w:tc>
        <w:tc>
          <w:tcPr>
            <w:tcW w:w="739" w:type="dxa"/>
            <w:tcMar>
              <w:top w:w="50" w:type="dxa"/>
              <w:left w:w="100" w:type="dxa"/>
            </w:tcMar>
            <w:vAlign w:val="center"/>
          </w:tcPr>
          <w:p w14:paraId="02F8DAF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1FF50262">
            <w:pPr>
              <w:spacing w:after="0"/>
              <w:ind w:left="135"/>
              <w:jc w:val="center"/>
            </w:pPr>
          </w:p>
        </w:tc>
        <w:tc>
          <w:tcPr>
            <w:tcW w:w="1529" w:type="dxa"/>
            <w:tcMar>
              <w:top w:w="50" w:type="dxa"/>
              <w:left w:w="100" w:type="dxa"/>
            </w:tcMar>
            <w:vAlign w:val="center"/>
          </w:tcPr>
          <w:p w14:paraId="15693C7A">
            <w:pPr>
              <w:spacing w:after="0"/>
              <w:ind w:left="135"/>
              <w:jc w:val="center"/>
            </w:pPr>
          </w:p>
        </w:tc>
        <w:tc>
          <w:tcPr>
            <w:tcW w:w="1070" w:type="dxa"/>
            <w:tcMar>
              <w:top w:w="50" w:type="dxa"/>
              <w:left w:w="100" w:type="dxa"/>
            </w:tcMar>
            <w:vAlign w:val="center"/>
          </w:tcPr>
          <w:p w14:paraId="0141DAC2">
            <w:pPr>
              <w:spacing w:after="0"/>
              <w:ind w:left="135"/>
            </w:pPr>
          </w:p>
        </w:tc>
        <w:tc>
          <w:tcPr>
            <w:tcW w:w="1871" w:type="dxa"/>
            <w:tcMar>
              <w:top w:w="50" w:type="dxa"/>
              <w:left w:w="100" w:type="dxa"/>
            </w:tcMar>
            <w:vAlign w:val="center"/>
          </w:tcPr>
          <w:p w14:paraId="5671EE10">
            <w:pPr>
              <w:spacing w:after="0"/>
              <w:ind w:left="135"/>
            </w:pPr>
          </w:p>
        </w:tc>
      </w:tr>
      <w:tr w14:paraId="56AE91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01CD159">
            <w:pPr>
              <w:spacing w:after="0"/>
            </w:pPr>
            <w:r>
              <w:rPr>
                <w:rFonts w:ascii="Times New Roman" w:hAnsi="Times New Roman"/>
                <w:color w:val="000000"/>
                <w:sz w:val="24"/>
              </w:rPr>
              <w:t>9</w:t>
            </w:r>
          </w:p>
        </w:tc>
        <w:tc>
          <w:tcPr>
            <w:tcW w:w="4019" w:type="dxa"/>
            <w:tcMar>
              <w:top w:w="50" w:type="dxa"/>
              <w:left w:w="100" w:type="dxa"/>
            </w:tcMar>
            <w:vAlign w:val="center"/>
          </w:tcPr>
          <w:p w14:paraId="2C9824F7">
            <w:pPr>
              <w:spacing w:after="0"/>
              <w:ind w:left="135"/>
              <w:rPr>
                <w:lang w:val="ru-RU"/>
              </w:rPr>
            </w:pPr>
            <w:r>
              <w:rPr>
                <w:rFonts w:ascii="Times New Roman" w:hAnsi="Times New Roman"/>
                <w:color w:val="000000"/>
                <w:sz w:val="24"/>
                <w:lang w:val="ru-RU"/>
              </w:rPr>
              <w:t>Мир моего "я". Обобщение по теме</w:t>
            </w:r>
          </w:p>
        </w:tc>
        <w:tc>
          <w:tcPr>
            <w:tcW w:w="739" w:type="dxa"/>
            <w:tcMar>
              <w:top w:w="50" w:type="dxa"/>
              <w:left w:w="100" w:type="dxa"/>
            </w:tcMar>
            <w:vAlign w:val="center"/>
          </w:tcPr>
          <w:p w14:paraId="63CEE53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133BF50D">
            <w:pPr>
              <w:spacing w:after="0"/>
              <w:ind w:left="135"/>
              <w:jc w:val="center"/>
            </w:pPr>
          </w:p>
        </w:tc>
        <w:tc>
          <w:tcPr>
            <w:tcW w:w="1529" w:type="dxa"/>
            <w:tcMar>
              <w:top w:w="50" w:type="dxa"/>
              <w:left w:w="100" w:type="dxa"/>
            </w:tcMar>
            <w:vAlign w:val="center"/>
          </w:tcPr>
          <w:p w14:paraId="7E34C28B">
            <w:pPr>
              <w:spacing w:after="0"/>
              <w:ind w:left="135"/>
              <w:jc w:val="center"/>
              <w:rPr>
                <w:lang w:val="ru-RU"/>
              </w:rPr>
            </w:pPr>
            <w:r>
              <w:rPr>
                <w:lang w:val="ru-RU"/>
              </w:rPr>
              <w:t>1</w:t>
            </w:r>
          </w:p>
        </w:tc>
        <w:tc>
          <w:tcPr>
            <w:tcW w:w="1070" w:type="dxa"/>
            <w:tcMar>
              <w:top w:w="50" w:type="dxa"/>
              <w:left w:w="100" w:type="dxa"/>
            </w:tcMar>
            <w:vAlign w:val="center"/>
          </w:tcPr>
          <w:p w14:paraId="491851FF">
            <w:pPr>
              <w:spacing w:after="0"/>
              <w:ind w:left="135"/>
            </w:pPr>
          </w:p>
        </w:tc>
        <w:tc>
          <w:tcPr>
            <w:tcW w:w="1871" w:type="dxa"/>
            <w:tcMar>
              <w:top w:w="50" w:type="dxa"/>
              <w:left w:w="100" w:type="dxa"/>
            </w:tcMar>
            <w:vAlign w:val="center"/>
          </w:tcPr>
          <w:p w14:paraId="450E7515">
            <w:pPr>
              <w:spacing w:after="0"/>
              <w:ind w:left="135"/>
            </w:pPr>
          </w:p>
        </w:tc>
      </w:tr>
      <w:tr w14:paraId="6D28DA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020FCFEA">
            <w:pPr>
              <w:spacing w:after="0"/>
            </w:pPr>
            <w:r>
              <w:rPr>
                <w:rFonts w:ascii="Times New Roman" w:hAnsi="Times New Roman"/>
                <w:color w:val="000000"/>
                <w:sz w:val="24"/>
              </w:rPr>
              <w:t>10</w:t>
            </w:r>
          </w:p>
        </w:tc>
        <w:tc>
          <w:tcPr>
            <w:tcW w:w="4019" w:type="dxa"/>
            <w:tcMar>
              <w:top w:w="50" w:type="dxa"/>
              <w:left w:w="100" w:type="dxa"/>
            </w:tcMar>
            <w:vAlign w:val="center"/>
          </w:tcPr>
          <w:p w14:paraId="33A7E846">
            <w:pPr>
              <w:spacing w:after="0"/>
              <w:ind w:left="135"/>
              <w:rPr>
                <w:lang w:val="ru-RU"/>
              </w:rPr>
            </w:pPr>
            <w:r>
              <w:rPr>
                <w:rFonts w:ascii="Times New Roman" w:hAnsi="Times New Roman"/>
                <w:color w:val="000000"/>
                <w:sz w:val="24"/>
                <w:lang w:val="ru-RU"/>
              </w:rPr>
              <w:t>Мир моего "я". Контроль по теме</w:t>
            </w:r>
          </w:p>
        </w:tc>
        <w:tc>
          <w:tcPr>
            <w:tcW w:w="739" w:type="dxa"/>
            <w:tcMar>
              <w:top w:w="50" w:type="dxa"/>
              <w:left w:w="100" w:type="dxa"/>
            </w:tcMar>
            <w:vAlign w:val="center"/>
          </w:tcPr>
          <w:p w14:paraId="4B869BF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061A886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2F0D028">
            <w:pPr>
              <w:spacing w:after="0"/>
              <w:ind w:left="135"/>
              <w:jc w:val="center"/>
            </w:pPr>
          </w:p>
        </w:tc>
        <w:tc>
          <w:tcPr>
            <w:tcW w:w="1070" w:type="dxa"/>
            <w:tcMar>
              <w:top w:w="50" w:type="dxa"/>
              <w:left w:w="100" w:type="dxa"/>
            </w:tcMar>
            <w:vAlign w:val="center"/>
          </w:tcPr>
          <w:p w14:paraId="2B6E7376">
            <w:pPr>
              <w:spacing w:after="0"/>
              <w:ind w:left="135"/>
            </w:pPr>
          </w:p>
        </w:tc>
        <w:tc>
          <w:tcPr>
            <w:tcW w:w="1871" w:type="dxa"/>
            <w:tcMar>
              <w:top w:w="50" w:type="dxa"/>
              <w:left w:w="100" w:type="dxa"/>
            </w:tcMar>
            <w:vAlign w:val="center"/>
          </w:tcPr>
          <w:p w14:paraId="4750430B">
            <w:pPr>
              <w:spacing w:after="0"/>
              <w:ind w:left="135"/>
            </w:pPr>
          </w:p>
        </w:tc>
      </w:tr>
      <w:tr w14:paraId="12576A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534ADB77">
            <w:pPr>
              <w:spacing w:after="0"/>
            </w:pPr>
            <w:r>
              <w:rPr>
                <w:rFonts w:ascii="Times New Roman" w:hAnsi="Times New Roman"/>
                <w:color w:val="000000"/>
                <w:sz w:val="24"/>
              </w:rPr>
              <w:t>11</w:t>
            </w:r>
          </w:p>
        </w:tc>
        <w:tc>
          <w:tcPr>
            <w:tcW w:w="4019" w:type="dxa"/>
            <w:tcMar>
              <w:top w:w="50" w:type="dxa"/>
              <w:left w:w="100" w:type="dxa"/>
            </w:tcMar>
            <w:vAlign w:val="center"/>
          </w:tcPr>
          <w:p w14:paraId="79D23FDD">
            <w:pPr>
              <w:spacing w:after="0"/>
              <w:ind w:left="135"/>
              <w:rPr>
                <w:lang w:val="ru-RU"/>
              </w:rPr>
            </w:pPr>
            <w:r>
              <w:rPr>
                <w:rFonts w:ascii="Times New Roman" w:hAnsi="Times New Roman"/>
                <w:color w:val="000000"/>
                <w:sz w:val="24"/>
                <w:lang w:val="ru-RU"/>
              </w:rPr>
              <w:t>Мир моих увлечений. Моя любимая игрушка</w:t>
            </w:r>
          </w:p>
        </w:tc>
        <w:tc>
          <w:tcPr>
            <w:tcW w:w="739" w:type="dxa"/>
            <w:tcMar>
              <w:top w:w="50" w:type="dxa"/>
              <w:left w:w="100" w:type="dxa"/>
            </w:tcMar>
            <w:vAlign w:val="center"/>
          </w:tcPr>
          <w:p w14:paraId="11E9071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33C28089">
            <w:pPr>
              <w:spacing w:after="0"/>
              <w:ind w:left="135"/>
              <w:jc w:val="center"/>
            </w:pPr>
          </w:p>
        </w:tc>
        <w:tc>
          <w:tcPr>
            <w:tcW w:w="1529" w:type="dxa"/>
            <w:tcMar>
              <w:top w:w="50" w:type="dxa"/>
              <w:left w:w="100" w:type="dxa"/>
            </w:tcMar>
            <w:vAlign w:val="center"/>
          </w:tcPr>
          <w:p w14:paraId="47C9C68F">
            <w:pPr>
              <w:spacing w:after="0"/>
              <w:ind w:left="135"/>
              <w:jc w:val="center"/>
            </w:pPr>
          </w:p>
        </w:tc>
        <w:tc>
          <w:tcPr>
            <w:tcW w:w="1070" w:type="dxa"/>
            <w:tcMar>
              <w:top w:w="50" w:type="dxa"/>
              <w:left w:w="100" w:type="dxa"/>
            </w:tcMar>
            <w:vAlign w:val="center"/>
          </w:tcPr>
          <w:p w14:paraId="22D33E08">
            <w:pPr>
              <w:spacing w:after="0"/>
              <w:ind w:left="135"/>
            </w:pPr>
          </w:p>
        </w:tc>
        <w:tc>
          <w:tcPr>
            <w:tcW w:w="1871" w:type="dxa"/>
            <w:tcMar>
              <w:top w:w="50" w:type="dxa"/>
              <w:left w:w="100" w:type="dxa"/>
            </w:tcMar>
            <w:vAlign w:val="center"/>
          </w:tcPr>
          <w:p w14:paraId="1CFF89D5">
            <w:pPr>
              <w:spacing w:after="0"/>
              <w:ind w:left="135"/>
            </w:pPr>
          </w:p>
        </w:tc>
      </w:tr>
      <w:tr w14:paraId="2BE02B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3E9B8EDA">
            <w:pPr>
              <w:spacing w:after="0"/>
            </w:pPr>
            <w:r>
              <w:rPr>
                <w:rFonts w:ascii="Times New Roman" w:hAnsi="Times New Roman"/>
                <w:color w:val="000000"/>
                <w:sz w:val="24"/>
              </w:rPr>
              <w:t>12</w:t>
            </w:r>
          </w:p>
        </w:tc>
        <w:tc>
          <w:tcPr>
            <w:tcW w:w="4019" w:type="dxa"/>
            <w:tcMar>
              <w:top w:w="50" w:type="dxa"/>
              <w:left w:w="100" w:type="dxa"/>
            </w:tcMar>
            <w:vAlign w:val="center"/>
          </w:tcPr>
          <w:p w14:paraId="70C40933">
            <w:pPr>
              <w:spacing w:after="0"/>
              <w:ind w:left="135"/>
              <w:rPr>
                <w:lang w:val="ru-RU"/>
              </w:rPr>
            </w:pPr>
            <w:r>
              <w:rPr>
                <w:rFonts w:ascii="Times New Roman" w:hAnsi="Times New Roman"/>
                <w:color w:val="000000"/>
                <w:sz w:val="24"/>
                <w:lang w:val="ru-RU"/>
              </w:rPr>
              <w:t>Мир моих увлечений. Игрушки в моей комнате</w:t>
            </w:r>
          </w:p>
        </w:tc>
        <w:tc>
          <w:tcPr>
            <w:tcW w:w="739" w:type="dxa"/>
            <w:tcMar>
              <w:top w:w="50" w:type="dxa"/>
              <w:left w:w="100" w:type="dxa"/>
            </w:tcMar>
            <w:vAlign w:val="center"/>
          </w:tcPr>
          <w:p w14:paraId="2BA1D8B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7B03F9F6">
            <w:pPr>
              <w:spacing w:after="0"/>
              <w:ind w:left="135"/>
              <w:jc w:val="center"/>
            </w:pPr>
          </w:p>
        </w:tc>
        <w:tc>
          <w:tcPr>
            <w:tcW w:w="1529" w:type="dxa"/>
            <w:tcMar>
              <w:top w:w="50" w:type="dxa"/>
              <w:left w:w="100" w:type="dxa"/>
            </w:tcMar>
            <w:vAlign w:val="center"/>
          </w:tcPr>
          <w:p w14:paraId="62993A84">
            <w:pPr>
              <w:spacing w:after="0"/>
              <w:ind w:left="135"/>
              <w:jc w:val="center"/>
            </w:pPr>
          </w:p>
        </w:tc>
        <w:tc>
          <w:tcPr>
            <w:tcW w:w="1070" w:type="dxa"/>
            <w:tcMar>
              <w:top w:w="50" w:type="dxa"/>
              <w:left w:w="100" w:type="dxa"/>
            </w:tcMar>
            <w:vAlign w:val="center"/>
          </w:tcPr>
          <w:p w14:paraId="2B66C660">
            <w:pPr>
              <w:spacing w:after="0"/>
              <w:ind w:left="135"/>
            </w:pPr>
          </w:p>
        </w:tc>
        <w:tc>
          <w:tcPr>
            <w:tcW w:w="1871" w:type="dxa"/>
            <w:tcMar>
              <w:top w:w="50" w:type="dxa"/>
              <w:left w:w="100" w:type="dxa"/>
            </w:tcMar>
            <w:vAlign w:val="center"/>
          </w:tcPr>
          <w:p w14:paraId="20D52459">
            <w:pPr>
              <w:spacing w:after="0"/>
              <w:ind w:left="135"/>
            </w:pPr>
          </w:p>
        </w:tc>
      </w:tr>
      <w:tr w14:paraId="7DB2F3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51E408DA">
            <w:pPr>
              <w:spacing w:after="0"/>
            </w:pPr>
            <w:r>
              <w:rPr>
                <w:rFonts w:ascii="Times New Roman" w:hAnsi="Times New Roman"/>
                <w:color w:val="000000"/>
                <w:sz w:val="24"/>
              </w:rPr>
              <w:t>13</w:t>
            </w:r>
          </w:p>
        </w:tc>
        <w:tc>
          <w:tcPr>
            <w:tcW w:w="4019" w:type="dxa"/>
            <w:tcMar>
              <w:top w:w="50" w:type="dxa"/>
              <w:left w:w="100" w:type="dxa"/>
            </w:tcMar>
            <w:vAlign w:val="center"/>
          </w:tcPr>
          <w:p w14:paraId="343467F1">
            <w:pPr>
              <w:spacing w:after="0"/>
              <w:ind w:left="135"/>
              <w:rPr>
                <w:lang w:val="ru-RU"/>
              </w:rPr>
            </w:pPr>
            <w:r>
              <w:rPr>
                <w:rFonts w:ascii="Times New Roman" w:hAnsi="Times New Roman"/>
                <w:color w:val="000000"/>
                <w:sz w:val="24"/>
                <w:lang w:val="ru-RU"/>
              </w:rPr>
              <w:t>Мир моих увлечений. Мои любимые игры</w:t>
            </w:r>
          </w:p>
        </w:tc>
        <w:tc>
          <w:tcPr>
            <w:tcW w:w="739" w:type="dxa"/>
            <w:tcMar>
              <w:top w:w="50" w:type="dxa"/>
              <w:left w:w="100" w:type="dxa"/>
            </w:tcMar>
            <w:vAlign w:val="center"/>
          </w:tcPr>
          <w:p w14:paraId="59844CB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4380AD60">
            <w:pPr>
              <w:spacing w:after="0"/>
              <w:ind w:left="135"/>
              <w:jc w:val="center"/>
            </w:pPr>
          </w:p>
        </w:tc>
        <w:tc>
          <w:tcPr>
            <w:tcW w:w="1529" w:type="dxa"/>
            <w:tcMar>
              <w:top w:w="50" w:type="dxa"/>
              <w:left w:w="100" w:type="dxa"/>
            </w:tcMar>
            <w:vAlign w:val="center"/>
          </w:tcPr>
          <w:p w14:paraId="3A8816FD">
            <w:pPr>
              <w:spacing w:after="0"/>
              <w:ind w:left="135"/>
              <w:jc w:val="center"/>
            </w:pPr>
          </w:p>
        </w:tc>
        <w:tc>
          <w:tcPr>
            <w:tcW w:w="1070" w:type="dxa"/>
            <w:tcMar>
              <w:top w:w="50" w:type="dxa"/>
              <w:left w:w="100" w:type="dxa"/>
            </w:tcMar>
            <w:vAlign w:val="center"/>
          </w:tcPr>
          <w:p w14:paraId="11E6BCF5">
            <w:pPr>
              <w:spacing w:after="0"/>
              <w:ind w:left="135"/>
            </w:pPr>
          </w:p>
        </w:tc>
        <w:tc>
          <w:tcPr>
            <w:tcW w:w="1871" w:type="dxa"/>
            <w:tcMar>
              <w:top w:w="50" w:type="dxa"/>
              <w:left w:w="100" w:type="dxa"/>
            </w:tcMar>
            <w:vAlign w:val="center"/>
          </w:tcPr>
          <w:p w14:paraId="5BEBBCB3">
            <w:pPr>
              <w:spacing w:after="0"/>
              <w:ind w:left="135"/>
            </w:pPr>
          </w:p>
        </w:tc>
      </w:tr>
      <w:tr w14:paraId="3B5BC2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5538F75F">
            <w:pPr>
              <w:spacing w:after="0"/>
            </w:pPr>
            <w:r>
              <w:rPr>
                <w:rFonts w:ascii="Times New Roman" w:hAnsi="Times New Roman"/>
                <w:color w:val="000000"/>
                <w:sz w:val="24"/>
              </w:rPr>
              <w:t>14</w:t>
            </w:r>
          </w:p>
        </w:tc>
        <w:tc>
          <w:tcPr>
            <w:tcW w:w="4019" w:type="dxa"/>
            <w:tcMar>
              <w:top w:w="50" w:type="dxa"/>
              <w:left w:w="100" w:type="dxa"/>
            </w:tcMar>
            <w:vAlign w:val="center"/>
          </w:tcPr>
          <w:p w14:paraId="0576E4D6">
            <w:pPr>
              <w:spacing w:after="0"/>
              <w:ind w:left="135"/>
              <w:rPr>
                <w:lang w:val="ru-RU"/>
              </w:rPr>
            </w:pPr>
            <w:r>
              <w:rPr>
                <w:rFonts w:ascii="Times New Roman" w:hAnsi="Times New Roman"/>
                <w:color w:val="000000"/>
                <w:sz w:val="24"/>
                <w:lang w:val="ru-RU"/>
              </w:rPr>
              <w:t>Мир моих увлечений. Любимые цвета</w:t>
            </w:r>
          </w:p>
        </w:tc>
        <w:tc>
          <w:tcPr>
            <w:tcW w:w="739" w:type="dxa"/>
            <w:tcMar>
              <w:top w:w="50" w:type="dxa"/>
              <w:left w:w="100" w:type="dxa"/>
            </w:tcMar>
            <w:vAlign w:val="center"/>
          </w:tcPr>
          <w:p w14:paraId="3D3599B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4C57EA1C">
            <w:pPr>
              <w:spacing w:after="0"/>
              <w:ind w:left="135"/>
              <w:jc w:val="center"/>
            </w:pPr>
          </w:p>
        </w:tc>
        <w:tc>
          <w:tcPr>
            <w:tcW w:w="1529" w:type="dxa"/>
            <w:tcMar>
              <w:top w:w="50" w:type="dxa"/>
              <w:left w:w="100" w:type="dxa"/>
            </w:tcMar>
            <w:vAlign w:val="center"/>
          </w:tcPr>
          <w:p w14:paraId="63BD1713">
            <w:pPr>
              <w:spacing w:after="0"/>
              <w:ind w:left="135"/>
              <w:jc w:val="center"/>
            </w:pPr>
          </w:p>
        </w:tc>
        <w:tc>
          <w:tcPr>
            <w:tcW w:w="1070" w:type="dxa"/>
            <w:tcMar>
              <w:top w:w="50" w:type="dxa"/>
              <w:left w:w="100" w:type="dxa"/>
            </w:tcMar>
            <w:vAlign w:val="center"/>
          </w:tcPr>
          <w:p w14:paraId="682B2B1C">
            <w:pPr>
              <w:spacing w:after="0"/>
              <w:ind w:left="135"/>
            </w:pPr>
          </w:p>
        </w:tc>
        <w:tc>
          <w:tcPr>
            <w:tcW w:w="1871" w:type="dxa"/>
            <w:tcMar>
              <w:top w:w="50" w:type="dxa"/>
              <w:left w:w="100" w:type="dxa"/>
            </w:tcMar>
            <w:vAlign w:val="center"/>
          </w:tcPr>
          <w:p w14:paraId="5B21D100">
            <w:pPr>
              <w:spacing w:after="0"/>
              <w:ind w:left="135"/>
            </w:pPr>
          </w:p>
        </w:tc>
      </w:tr>
      <w:tr w14:paraId="75CA72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A35BFCC">
            <w:pPr>
              <w:spacing w:after="0"/>
            </w:pPr>
            <w:r>
              <w:rPr>
                <w:rFonts w:ascii="Times New Roman" w:hAnsi="Times New Roman"/>
                <w:color w:val="000000"/>
                <w:sz w:val="24"/>
              </w:rPr>
              <w:t>15</w:t>
            </w:r>
          </w:p>
        </w:tc>
        <w:tc>
          <w:tcPr>
            <w:tcW w:w="4019" w:type="dxa"/>
            <w:tcMar>
              <w:top w:w="50" w:type="dxa"/>
              <w:left w:w="100" w:type="dxa"/>
            </w:tcMar>
            <w:vAlign w:val="center"/>
          </w:tcPr>
          <w:p w14:paraId="0B0BC177">
            <w:pPr>
              <w:spacing w:after="0"/>
              <w:ind w:left="135"/>
              <w:rPr>
                <w:lang w:val="ru-RU"/>
              </w:rPr>
            </w:pPr>
            <w:r>
              <w:rPr>
                <w:rFonts w:ascii="Times New Roman" w:hAnsi="Times New Roman"/>
                <w:color w:val="000000"/>
                <w:sz w:val="24"/>
                <w:lang w:val="ru-RU"/>
              </w:rPr>
              <w:t>Мир моих увлечений. Мои любимые занятия</w:t>
            </w:r>
          </w:p>
        </w:tc>
        <w:tc>
          <w:tcPr>
            <w:tcW w:w="739" w:type="dxa"/>
            <w:tcMar>
              <w:top w:w="50" w:type="dxa"/>
              <w:left w:w="100" w:type="dxa"/>
            </w:tcMar>
            <w:vAlign w:val="center"/>
          </w:tcPr>
          <w:p w14:paraId="5D09A93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56ADFC59">
            <w:pPr>
              <w:spacing w:after="0"/>
              <w:ind w:left="135"/>
              <w:jc w:val="center"/>
            </w:pPr>
          </w:p>
        </w:tc>
        <w:tc>
          <w:tcPr>
            <w:tcW w:w="1529" w:type="dxa"/>
            <w:tcMar>
              <w:top w:w="50" w:type="dxa"/>
              <w:left w:w="100" w:type="dxa"/>
            </w:tcMar>
            <w:vAlign w:val="center"/>
          </w:tcPr>
          <w:p w14:paraId="6BB6B9D9">
            <w:pPr>
              <w:spacing w:after="0"/>
              <w:ind w:left="135"/>
              <w:jc w:val="center"/>
            </w:pPr>
          </w:p>
        </w:tc>
        <w:tc>
          <w:tcPr>
            <w:tcW w:w="1070" w:type="dxa"/>
            <w:tcMar>
              <w:top w:w="50" w:type="dxa"/>
              <w:left w:w="100" w:type="dxa"/>
            </w:tcMar>
            <w:vAlign w:val="center"/>
          </w:tcPr>
          <w:p w14:paraId="5C0499AA">
            <w:pPr>
              <w:spacing w:after="0"/>
              <w:ind w:left="135"/>
            </w:pPr>
          </w:p>
        </w:tc>
        <w:tc>
          <w:tcPr>
            <w:tcW w:w="1871" w:type="dxa"/>
            <w:tcMar>
              <w:top w:w="50" w:type="dxa"/>
              <w:left w:w="100" w:type="dxa"/>
            </w:tcMar>
            <w:vAlign w:val="center"/>
          </w:tcPr>
          <w:p w14:paraId="3787F4E3">
            <w:pPr>
              <w:spacing w:after="0"/>
              <w:ind w:left="135"/>
            </w:pPr>
          </w:p>
        </w:tc>
      </w:tr>
      <w:tr w14:paraId="3C32C0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7285F812">
            <w:pPr>
              <w:spacing w:after="0"/>
            </w:pPr>
            <w:r>
              <w:rPr>
                <w:rFonts w:ascii="Times New Roman" w:hAnsi="Times New Roman"/>
                <w:color w:val="000000"/>
                <w:sz w:val="24"/>
              </w:rPr>
              <w:t>16</w:t>
            </w:r>
          </w:p>
        </w:tc>
        <w:tc>
          <w:tcPr>
            <w:tcW w:w="4019" w:type="dxa"/>
            <w:tcMar>
              <w:top w:w="50" w:type="dxa"/>
              <w:left w:w="100" w:type="dxa"/>
            </w:tcMar>
            <w:vAlign w:val="center"/>
          </w:tcPr>
          <w:p w14:paraId="188AAFEB">
            <w:pPr>
              <w:spacing w:after="0"/>
              <w:ind w:left="135"/>
              <w:rPr>
                <w:lang w:val="ru-RU"/>
              </w:rPr>
            </w:pPr>
            <w:r>
              <w:rPr>
                <w:rFonts w:ascii="Times New Roman" w:hAnsi="Times New Roman"/>
                <w:color w:val="000000"/>
                <w:sz w:val="24"/>
                <w:lang w:val="ru-RU"/>
              </w:rPr>
              <w:t>Мир моих увлечений. Любимые занятия моих друзей и одноклассников</w:t>
            </w:r>
          </w:p>
        </w:tc>
        <w:tc>
          <w:tcPr>
            <w:tcW w:w="739" w:type="dxa"/>
            <w:tcMar>
              <w:top w:w="50" w:type="dxa"/>
              <w:left w:w="100" w:type="dxa"/>
            </w:tcMar>
            <w:vAlign w:val="center"/>
          </w:tcPr>
          <w:p w14:paraId="1B8B9B1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55C8CD11">
            <w:pPr>
              <w:spacing w:after="0"/>
              <w:ind w:left="135"/>
              <w:jc w:val="center"/>
            </w:pPr>
          </w:p>
        </w:tc>
        <w:tc>
          <w:tcPr>
            <w:tcW w:w="1529" w:type="dxa"/>
            <w:tcMar>
              <w:top w:w="50" w:type="dxa"/>
              <w:left w:w="100" w:type="dxa"/>
            </w:tcMar>
            <w:vAlign w:val="center"/>
          </w:tcPr>
          <w:p w14:paraId="136FE29D">
            <w:pPr>
              <w:spacing w:after="0"/>
              <w:ind w:left="135"/>
              <w:jc w:val="center"/>
            </w:pPr>
          </w:p>
        </w:tc>
        <w:tc>
          <w:tcPr>
            <w:tcW w:w="1070" w:type="dxa"/>
            <w:tcMar>
              <w:top w:w="50" w:type="dxa"/>
              <w:left w:w="100" w:type="dxa"/>
            </w:tcMar>
            <w:vAlign w:val="center"/>
          </w:tcPr>
          <w:p w14:paraId="465567EB">
            <w:pPr>
              <w:spacing w:after="0"/>
              <w:ind w:left="135"/>
            </w:pPr>
          </w:p>
        </w:tc>
        <w:tc>
          <w:tcPr>
            <w:tcW w:w="1871" w:type="dxa"/>
            <w:tcMar>
              <w:top w:w="50" w:type="dxa"/>
              <w:left w:w="100" w:type="dxa"/>
            </w:tcMar>
            <w:vAlign w:val="center"/>
          </w:tcPr>
          <w:p w14:paraId="558075C4">
            <w:pPr>
              <w:spacing w:after="0"/>
              <w:ind w:left="135"/>
            </w:pPr>
          </w:p>
        </w:tc>
      </w:tr>
      <w:tr w14:paraId="2378A0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020C5EAE">
            <w:pPr>
              <w:spacing w:after="0"/>
            </w:pPr>
            <w:r>
              <w:rPr>
                <w:rFonts w:ascii="Times New Roman" w:hAnsi="Times New Roman"/>
                <w:color w:val="000000"/>
                <w:sz w:val="24"/>
              </w:rPr>
              <w:t>17</w:t>
            </w:r>
          </w:p>
        </w:tc>
        <w:tc>
          <w:tcPr>
            <w:tcW w:w="4019" w:type="dxa"/>
            <w:tcMar>
              <w:top w:w="50" w:type="dxa"/>
              <w:left w:w="100" w:type="dxa"/>
            </w:tcMar>
            <w:vAlign w:val="center"/>
          </w:tcPr>
          <w:p w14:paraId="2F98E738">
            <w:pPr>
              <w:spacing w:after="0"/>
              <w:ind w:left="135"/>
              <w:rPr>
                <w:lang w:val="ru-RU"/>
              </w:rPr>
            </w:pPr>
            <w:r>
              <w:rPr>
                <w:rFonts w:ascii="Times New Roman" w:hAnsi="Times New Roman"/>
                <w:color w:val="000000"/>
                <w:sz w:val="24"/>
                <w:lang w:val="ru-RU"/>
              </w:rPr>
              <w:t>Мир моих увлечений. Любимые занятия в разное время года</w:t>
            </w:r>
          </w:p>
        </w:tc>
        <w:tc>
          <w:tcPr>
            <w:tcW w:w="739" w:type="dxa"/>
            <w:tcMar>
              <w:top w:w="50" w:type="dxa"/>
              <w:left w:w="100" w:type="dxa"/>
            </w:tcMar>
            <w:vAlign w:val="center"/>
          </w:tcPr>
          <w:p w14:paraId="17EB170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30E0380C">
            <w:pPr>
              <w:spacing w:after="0"/>
              <w:ind w:left="135"/>
              <w:jc w:val="center"/>
            </w:pPr>
          </w:p>
        </w:tc>
        <w:tc>
          <w:tcPr>
            <w:tcW w:w="1529" w:type="dxa"/>
            <w:tcMar>
              <w:top w:w="50" w:type="dxa"/>
              <w:left w:w="100" w:type="dxa"/>
            </w:tcMar>
            <w:vAlign w:val="center"/>
          </w:tcPr>
          <w:p w14:paraId="24D2F489">
            <w:pPr>
              <w:spacing w:after="0"/>
              <w:ind w:left="135"/>
              <w:jc w:val="center"/>
              <w:rPr>
                <w:lang w:val="ru-RU"/>
              </w:rPr>
            </w:pPr>
            <w:r>
              <w:rPr>
                <w:lang w:val="ru-RU"/>
              </w:rPr>
              <w:t>1</w:t>
            </w:r>
          </w:p>
        </w:tc>
        <w:tc>
          <w:tcPr>
            <w:tcW w:w="1070" w:type="dxa"/>
            <w:tcMar>
              <w:top w:w="50" w:type="dxa"/>
              <w:left w:w="100" w:type="dxa"/>
            </w:tcMar>
            <w:vAlign w:val="center"/>
          </w:tcPr>
          <w:p w14:paraId="4BFBECE2">
            <w:pPr>
              <w:spacing w:after="0"/>
              <w:ind w:left="135"/>
            </w:pPr>
          </w:p>
        </w:tc>
        <w:tc>
          <w:tcPr>
            <w:tcW w:w="1871" w:type="dxa"/>
            <w:tcMar>
              <w:top w:w="50" w:type="dxa"/>
              <w:left w:w="100" w:type="dxa"/>
            </w:tcMar>
            <w:vAlign w:val="center"/>
          </w:tcPr>
          <w:p w14:paraId="1ABB6E06">
            <w:pPr>
              <w:spacing w:after="0"/>
              <w:ind w:left="135"/>
            </w:pPr>
          </w:p>
        </w:tc>
      </w:tr>
      <w:tr w14:paraId="6D50C3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65AFD4BB">
            <w:pPr>
              <w:spacing w:after="0"/>
            </w:pPr>
            <w:r>
              <w:rPr>
                <w:rFonts w:ascii="Times New Roman" w:hAnsi="Times New Roman"/>
                <w:color w:val="000000"/>
                <w:sz w:val="24"/>
              </w:rPr>
              <w:t>18</w:t>
            </w:r>
          </w:p>
        </w:tc>
        <w:tc>
          <w:tcPr>
            <w:tcW w:w="4019" w:type="dxa"/>
            <w:tcMar>
              <w:top w:w="50" w:type="dxa"/>
              <w:left w:w="100" w:type="dxa"/>
            </w:tcMar>
            <w:vAlign w:val="center"/>
          </w:tcPr>
          <w:p w14:paraId="2581074A">
            <w:pPr>
              <w:spacing w:after="0"/>
              <w:ind w:left="135"/>
              <w:rPr>
                <w:lang w:val="ru-RU"/>
              </w:rPr>
            </w:pPr>
            <w:r>
              <w:rPr>
                <w:rFonts w:ascii="Times New Roman" w:hAnsi="Times New Roman"/>
                <w:color w:val="000000"/>
                <w:sz w:val="24"/>
                <w:lang w:val="ru-RU"/>
              </w:rPr>
              <w:t>Мир моих увлечений. Моя любимая сказка</w:t>
            </w:r>
          </w:p>
        </w:tc>
        <w:tc>
          <w:tcPr>
            <w:tcW w:w="739" w:type="dxa"/>
            <w:tcMar>
              <w:top w:w="50" w:type="dxa"/>
              <w:left w:w="100" w:type="dxa"/>
            </w:tcMar>
            <w:vAlign w:val="center"/>
          </w:tcPr>
          <w:p w14:paraId="6201774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6D4AA182">
            <w:pPr>
              <w:spacing w:after="0"/>
              <w:ind w:left="135"/>
              <w:jc w:val="center"/>
            </w:pPr>
          </w:p>
        </w:tc>
        <w:tc>
          <w:tcPr>
            <w:tcW w:w="1529" w:type="dxa"/>
            <w:tcMar>
              <w:top w:w="50" w:type="dxa"/>
              <w:left w:w="100" w:type="dxa"/>
            </w:tcMar>
            <w:vAlign w:val="center"/>
          </w:tcPr>
          <w:p w14:paraId="6322DE94">
            <w:pPr>
              <w:spacing w:after="0"/>
              <w:ind w:left="135"/>
              <w:jc w:val="center"/>
            </w:pPr>
          </w:p>
        </w:tc>
        <w:tc>
          <w:tcPr>
            <w:tcW w:w="1070" w:type="dxa"/>
            <w:tcMar>
              <w:top w:w="50" w:type="dxa"/>
              <w:left w:w="100" w:type="dxa"/>
            </w:tcMar>
            <w:vAlign w:val="center"/>
          </w:tcPr>
          <w:p w14:paraId="4BC1B266">
            <w:pPr>
              <w:spacing w:after="0"/>
              <w:ind w:left="135"/>
            </w:pPr>
          </w:p>
        </w:tc>
        <w:tc>
          <w:tcPr>
            <w:tcW w:w="1871" w:type="dxa"/>
            <w:tcMar>
              <w:top w:w="50" w:type="dxa"/>
              <w:left w:w="100" w:type="dxa"/>
            </w:tcMar>
            <w:vAlign w:val="center"/>
          </w:tcPr>
          <w:p w14:paraId="60E5DCB4">
            <w:pPr>
              <w:spacing w:after="0"/>
              <w:ind w:left="135"/>
            </w:pPr>
          </w:p>
        </w:tc>
      </w:tr>
      <w:tr w14:paraId="74BBE0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E6BC49B">
            <w:pPr>
              <w:spacing w:after="0"/>
            </w:pPr>
            <w:r>
              <w:rPr>
                <w:rFonts w:ascii="Times New Roman" w:hAnsi="Times New Roman"/>
                <w:color w:val="000000"/>
                <w:sz w:val="24"/>
              </w:rPr>
              <w:t>19</w:t>
            </w:r>
          </w:p>
        </w:tc>
        <w:tc>
          <w:tcPr>
            <w:tcW w:w="4019" w:type="dxa"/>
            <w:tcMar>
              <w:top w:w="50" w:type="dxa"/>
              <w:left w:w="100" w:type="dxa"/>
            </w:tcMar>
            <w:vAlign w:val="center"/>
          </w:tcPr>
          <w:p w14:paraId="17623EDC">
            <w:pPr>
              <w:spacing w:after="0"/>
              <w:ind w:left="135"/>
              <w:rPr>
                <w:lang w:val="ru-RU"/>
              </w:rPr>
            </w:pPr>
            <w:r>
              <w:rPr>
                <w:rFonts w:ascii="Times New Roman" w:hAnsi="Times New Roman"/>
                <w:color w:val="000000"/>
                <w:sz w:val="24"/>
                <w:lang w:val="ru-RU"/>
              </w:rPr>
              <w:t>Мир моих увлечений. Любимая сказка моих друзей и одноклассников</w:t>
            </w:r>
          </w:p>
        </w:tc>
        <w:tc>
          <w:tcPr>
            <w:tcW w:w="739" w:type="dxa"/>
            <w:tcMar>
              <w:top w:w="50" w:type="dxa"/>
              <w:left w:w="100" w:type="dxa"/>
            </w:tcMar>
            <w:vAlign w:val="center"/>
          </w:tcPr>
          <w:p w14:paraId="2F123B8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6981F644">
            <w:pPr>
              <w:spacing w:after="0"/>
              <w:ind w:left="135"/>
              <w:jc w:val="center"/>
            </w:pPr>
          </w:p>
        </w:tc>
        <w:tc>
          <w:tcPr>
            <w:tcW w:w="1529" w:type="dxa"/>
            <w:tcMar>
              <w:top w:w="50" w:type="dxa"/>
              <w:left w:w="100" w:type="dxa"/>
            </w:tcMar>
            <w:vAlign w:val="center"/>
          </w:tcPr>
          <w:p w14:paraId="39D17B33">
            <w:pPr>
              <w:spacing w:after="0"/>
              <w:ind w:left="135"/>
              <w:jc w:val="center"/>
            </w:pPr>
          </w:p>
        </w:tc>
        <w:tc>
          <w:tcPr>
            <w:tcW w:w="1070" w:type="dxa"/>
            <w:tcMar>
              <w:top w:w="50" w:type="dxa"/>
              <w:left w:w="100" w:type="dxa"/>
            </w:tcMar>
            <w:vAlign w:val="center"/>
          </w:tcPr>
          <w:p w14:paraId="34702DF8">
            <w:pPr>
              <w:spacing w:after="0"/>
              <w:ind w:left="135"/>
            </w:pPr>
          </w:p>
        </w:tc>
        <w:tc>
          <w:tcPr>
            <w:tcW w:w="1871" w:type="dxa"/>
            <w:tcMar>
              <w:top w:w="50" w:type="dxa"/>
              <w:left w:w="100" w:type="dxa"/>
            </w:tcMar>
            <w:vAlign w:val="center"/>
          </w:tcPr>
          <w:p w14:paraId="4EA03FC9">
            <w:pPr>
              <w:spacing w:after="0"/>
              <w:ind w:left="135"/>
            </w:pPr>
          </w:p>
        </w:tc>
      </w:tr>
      <w:tr w14:paraId="426297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66AC100E">
            <w:pPr>
              <w:spacing w:after="0"/>
            </w:pPr>
            <w:r>
              <w:rPr>
                <w:rFonts w:ascii="Times New Roman" w:hAnsi="Times New Roman"/>
                <w:color w:val="000000"/>
                <w:sz w:val="24"/>
              </w:rPr>
              <w:t>20</w:t>
            </w:r>
          </w:p>
        </w:tc>
        <w:tc>
          <w:tcPr>
            <w:tcW w:w="4019" w:type="dxa"/>
            <w:tcMar>
              <w:top w:w="50" w:type="dxa"/>
              <w:left w:w="100" w:type="dxa"/>
            </w:tcMar>
            <w:vAlign w:val="center"/>
          </w:tcPr>
          <w:p w14:paraId="71F0E564">
            <w:pPr>
              <w:spacing w:after="0"/>
              <w:ind w:left="135"/>
            </w:pPr>
            <w:r>
              <w:rPr>
                <w:rFonts w:ascii="Times New Roman" w:hAnsi="Times New Roman"/>
                <w:color w:val="000000"/>
                <w:sz w:val="24"/>
                <w:lang w:val="ru-RU"/>
              </w:rPr>
              <w:t xml:space="preserve">Мир моих увлечений. Любимая сказка. </w:t>
            </w:r>
            <w:r>
              <w:rPr>
                <w:rFonts w:ascii="Times New Roman" w:hAnsi="Times New Roman"/>
                <w:color w:val="000000"/>
                <w:sz w:val="24"/>
              </w:rPr>
              <w:t>Описание персонажей</w:t>
            </w:r>
          </w:p>
        </w:tc>
        <w:tc>
          <w:tcPr>
            <w:tcW w:w="739" w:type="dxa"/>
            <w:tcMar>
              <w:top w:w="50" w:type="dxa"/>
              <w:left w:w="100" w:type="dxa"/>
            </w:tcMar>
            <w:vAlign w:val="center"/>
          </w:tcPr>
          <w:p w14:paraId="419D1448">
            <w:pPr>
              <w:spacing w:after="0"/>
              <w:ind w:left="135"/>
              <w:jc w:val="center"/>
            </w:pPr>
            <w:r>
              <w:rPr>
                <w:rFonts w:ascii="Times New Roman" w:hAnsi="Times New Roman"/>
                <w:color w:val="000000"/>
                <w:sz w:val="24"/>
              </w:rPr>
              <w:t xml:space="preserve"> 1 </w:t>
            </w:r>
          </w:p>
        </w:tc>
        <w:tc>
          <w:tcPr>
            <w:tcW w:w="1422" w:type="dxa"/>
            <w:tcMar>
              <w:top w:w="50" w:type="dxa"/>
              <w:left w:w="100" w:type="dxa"/>
            </w:tcMar>
            <w:vAlign w:val="center"/>
          </w:tcPr>
          <w:p w14:paraId="421FD7D0">
            <w:pPr>
              <w:spacing w:after="0"/>
              <w:ind w:left="135"/>
              <w:jc w:val="center"/>
            </w:pPr>
          </w:p>
        </w:tc>
        <w:tc>
          <w:tcPr>
            <w:tcW w:w="1529" w:type="dxa"/>
            <w:tcMar>
              <w:top w:w="50" w:type="dxa"/>
              <w:left w:w="100" w:type="dxa"/>
            </w:tcMar>
            <w:vAlign w:val="center"/>
          </w:tcPr>
          <w:p w14:paraId="5AA70F3E">
            <w:pPr>
              <w:spacing w:after="0"/>
              <w:ind w:left="135"/>
              <w:jc w:val="center"/>
            </w:pPr>
          </w:p>
        </w:tc>
        <w:tc>
          <w:tcPr>
            <w:tcW w:w="1070" w:type="dxa"/>
            <w:tcMar>
              <w:top w:w="50" w:type="dxa"/>
              <w:left w:w="100" w:type="dxa"/>
            </w:tcMar>
            <w:vAlign w:val="center"/>
          </w:tcPr>
          <w:p w14:paraId="56009EB4">
            <w:pPr>
              <w:spacing w:after="0"/>
              <w:ind w:left="135"/>
            </w:pPr>
          </w:p>
        </w:tc>
        <w:tc>
          <w:tcPr>
            <w:tcW w:w="1871" w:type="dxa"/>
            <w:tcMar>
              <w:top w:w="50" w:type="dxa"/>
              <w:left w:w="100" w:type="dxa"/>
            </w:tcMar>
            <w:vAlign w:val="center"/>
          </w:tcPr>
          <w:p w14:paraId="70D54FC8">
            <w:pPr>
              <w:spacing w:after="0"/>
              <w:ind w:left="135"/>
            </w:pPr>
          </w:p>
        </w:tc>
      </w:tr>
      <w:tr w14:paraId="60221D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5B4E8C5C">
            <w:pPr>
              <w:spacing w:after="0"/>
            </w:pPr>
            <w:r>
              <w:rPr>
                <w:rFonts w:ascii="Times New Roman" w:hAnsi="Times New Roman"/>
                <w:color w:val="000000"/>
                <w:sz w:val="24"/>
              </w:rPr>
              <w:t>21</w:t>
            </w:r>
          </w:p>
        </w:tc>
        <w:tc>
          <w:tcPr>
            <w:tcW w:w="4019" w:type="dxa"/>
            <w:tcMar>
              <w:top w:w="50" w:type="dxa"/>
              <w:left w:w="100" w:type="dxa"/>
            </w:tcMar>
            <w:vAlign w:val="center"/>
          </w:tcPr>
          <w:p w14:paraId="6F6B9EA7">
            <w:pPr>
              <w:spacing w:after="0"/>
              <w:ind w:left="135"/>
              <w:rPr>
                <w:lang w:val="ru-RU"/>
              </w:rPr>
            </w:pPr>
            <w:r>
              <w:rPr>
                <w:rFonts w:ascii="Times New Roman" w:hAnsi="Times New Roman"/>
                <w:color w:val="000000"/>
                <w:sz w:val="24"/>
                <w:lang w:val="ru-RU"/>
              </w:rPr>
              <w:t>Мир моих увлечений. Любимая сказка в картинках</w:t>
            </w:r>
          </w:p>
        </w:tc>
        <w:tc>
          <w:tcPr>
            <w:tcW w:w="739" w:type="dxa"/>
            <w:tcMar>
              <w:top w:w="50" w:type="dxa"/>
              <w:left w:w="100" w:type="dxa"/>
            </w:tcMar>
            <w:vAlign w:val="center"/>
          </w:tcPr>
          <w:p w14:paraId="0EB268D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6D6C3FBD">
            <w:pPr>
              <w:spacing w:after="0"/>
              <w:ind w:left="135"/>
              <w:jc w:val="center"/>
            </w:pPr>
          </w:p>
        </w:tc>
        <w:tc>
          <w:tcPr>
            <w:tcW w:w="1529" w:type="dxa"/>
            <w:tcMar>
              <w:top w:w="50" w:type="dxa"/>
              <w:left w:w="100" w:type="dxa"/>
            </w:tcMar>
            <w:vAlign w:val="center"/>
          </w:tcPr>
          <w:p w14:paraId="6CD634BC">
            <w:pPr>
              <w:spacing w:after="0"/>
              <w:ind w:left="135"/>
              <w:jc w:val="center"/>
            </w:pPr>
          </w:p>
        </w:tc>
        <w:tc>
          <w:tcPr>
            <w:tcW w:w="1070" w:type="dxa"/>
            <w:tcMar>
              <w:top w:w="50" w:type="dxa"/>
              <w:left w:w="100" w:type="dxa"/>
            </w:tcMar>
            <w:vAlign w:val="center"/>
          </w:tcPr>
          <w:p w14:paraId="70B212E5">
            <w:pPr>
              <w:spacing w:after="0"/>
              <w:ind w:left="135"/>
            </w:pPr>
          </w:p>
        </w:tc>
        <w:tc>
          <w:tcPr>
            <w:tcW w:w="1871" w:type="dxa"/>
            <w:tcMar>
              <w:top w:w="50" w:type="dxa"/>
              <w:left w:w="100" w:type="dxa"/>
            </w:tcMar>
            <w:vAlign w:val="center"/>
          </w:tcPr>
          <w:p w14:paraId="7A8BCC1B">
            <w:pPr>
              <w:spacing w:after="0"/>
              <w:ind w:left="135"/>
            </w:pPr>
          </w:p>
        </w:tc>
      </w:tr>
      <w:tr w14:paraId="550ECE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7DEDE6D">
            <w:pPr>
              <w:spacing w:after="0"/>
            </w:pPr>
            <w:r>
              <w:rPr>
                <w:rFonts w:ascii="Times New Roman" w:hAnsi="Times New Roman"/>
                <w:color w:val="000000"/>
                <w:sz w:val="24"/>
              </w:rPr>
              <w:t>22</w:t>
            </w:r>
          </w:p>
        </w:tc>
        <w:tc>
          <w:tcPr>
            <w:tcW w:w="4019" w:type="dxa"/>
            <w:tcMar>
              <w:top w:w="50" w:type="dxa"/>
              <w:left w:w="100" w:type="dxa"/>
            </w:tcMar>
            <w:vAlign w:val="center"/>
          </w:tcPr>
          <w:p w14:paraId="5C07CCF8">
            <w:pPr>
              <w:spacing w:after="0"/>
              <w:ind w:left="135"/>
              <w:rPr>
                <w:lang w:val="ru-RU"/>
              </w:rPr>
            </w:pPr>
            <w:r>
              <w:rPr>
                <w:rFonts w:ascii="Times New Roman" w:hAnsi="Times New Roman"/>
                <w:color w:val="000000"/>
                <w:sz w:val="24"/>
                <w:lang w:val="ru-RU"/>
              </w:rPr>
              <w:t>Мир моих увлечений. Выходной день в цирке</w:t>
            </w:r>
          </w:p>
        </w:tc>
        <w:tc>
          <w:tcPr>
            <w:tcW w:w="739" w:type="dxa"/>
            <w:tcMar>
              <w:top w:w="50" w:type="dxa"/>
              <w:left w:w="100" w:type="dxa"/>
            </w:tcMar>
            <w:vAlign w:val="center"/>
          </w:tcPr>
          <w:p w14:paraId="324F29F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220A142B">
            <w:pPr>
              <w:spacing w:after="0"/>
              <w:ind w:left="135"/>
              <w:jc w:val="center"/>
            </w:pPr>
          </w:p>
        </w:tc>
        <w:tc>
          <w:tcPr>
            <w:tcW w:w="1529" w:type="dxa"/>
            <w:tcMar>
              <w:top w:w="50" w:type="dxa"/>
              <w:left w:w="100" w:type="dxa"/>
            </w:tcMar>
            <w:vAlign w:val="center"/>
          </w:tcPr>
          <w:p w14:paraId="77B47FDF">
            <w:pPr>
              <w:spacing w:after="0"/>
              <w:ind w:left="135"/>
              <w:jc w:val="center"/>
            </w:pPr>
          </w:p>
        </w:tc>
        <w:tc>
          <w:tcPr>
            <w:tcW w:w="1070" w:type="dxa"/>
            <w:tcMar>
              <w:top w:w="50" w:type="dxa"/>
              <w:left w:w="100" w:type="dxa"/>
            </w:tcMar>
            <w:vAlign w:val="center"/>
          </w:tcPr>
          <w:p w14:paraId="629A8E70">
            <w:pPr>
              <w:spacing w:after="0"/>
              <w:ind w:left="135"/>
            </w:pPr>
          </w:p>
        </w:tc>
        <w:tc>
          <w:tcPr>
            <w:tcW w:w="1871" w:type="dxa"/>
            <w:tcMar>
              <w:top w:w="50" w:type="dxa"/>
              <w:left w:w="100" w:type="dxa"/>
            </w:tcMar>
            <w:vAlign w:val="center"/>
          </w:tcPr>
          <w:p w14:paraId="5E57456A">
            <w:pPr>
              <w:spacing w:after="0"/>
              <w:ind w:left="135"/>
            </w:pPr>
          </w:p>
        </w:tc>
      </w:tr>
      <w:tr w14:paraId="08A04F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3413BF11">
            <w:pPr>
              <w:spacing w:after="0"/>
            </w:pPr>
            <w:r>
              <w:rPr>
                <w:rFonts w:ascii="Times New Roman" w:hAnsi="Times New Roman"/>
                <w:color w:val="000000"/>
                <w:sz w:val="24"/>
              </w:rPr>
              <w:t>23</w:t>
            </w:r>
          </w:p>
        </w:tc>
        <w:tc>
          <w:tcPr>
            <w:tcW w:w="4019" w:type="dxa"/>
            <w:tcMar>
              <w:top w:w="50" w:type="dxa"/>
              <w:left w:w="100" w:type="dxa"/>
            </w:tcMar>
            <w:vAlign w:val="center"/>
          </w:tcPr>
          <w:p w14:paraId="7495B11C">
            <w:pPr>
              <w:spacing w:after="0"/>
              <w:ind w:left="135"/>
              <w:rPr>
                <w:lang w:val="ru-RU"/>
              </w:rPr>
            </w:pPr>
            <w:r>
              <w:rPr>
                <w:rFonts w:ascii="Times New Roman" w:hAnsi="Times New Roman"/>
                <w:color w:val="000000"/>
                <w:sz w:val="24"/>
                <w:lang w:val="ru-RU"/>
              </w:rPr>
              <w:t>Мир моих увлечений. Выходной день в зоопарке</w:t>
            </w:r>
          </w:p>
        </w:tc>
        <w:tc>
          <w:tcPr>
            <w:tcW w:w="739" w:type="dxa"/>
            <w:tcMar>
              <w:top w:w="50" w:type="dxa"/>
              <w:left w:w="100" w:type="dxa"/>
            </w:tcMar>
            <w:vAlign w:val="center"/>
          </w:tcPr>
          <w:p w14:paraId="2DB8796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191561F8">
            <w:pPr>
              <w:spacing w:after="0"/>
              <w:ind w:left="135"/>
              <w:jc w:val="center"/>
            </w:pPr>
          </w:p>
        </w:tc>
        <w:tc>
          <w:tcPr>
            <w:tcW w:w="1529" w:type="dxa"/>
            <w:tcMar>
              <w:top w:w="50" w:type="dxa"/>
              <w:left w:w="100" w:type="dxa"/>
            </w:tcMar>
            <w:vAlign w:val="center"/>
          </w:tcPr>
          <w:p w14:paraId="645C37DD">
            <w:pPr>
              <w:spacing w:after="0"/>
              <w:ind w:left="135"/>
              <w:jc w:val="center"/>
            </w:pPr>
          </w:p>
        </w:tc>
        <w:tc>
          <w:tcPr>
            <w:tcW w:w="1070" w:type="dxa"/>
            <w:tcMar>
              <w:top w:w="50" w:type="dxa"/>
              <w:left w:w="100" w:type="dxa"/>
            </w:tcMar>
            <w:vAlign w:val="center"/>
          </w:tcPr>
          <w:p w14:paraId="40D81225">
            <w:pPr>
              <w:spacing w:after="0"/>
              <w:ind w:left="135"/>
            </w:pPr>
          </w:p>
        </w:tc>
        <w:tc>
          <w:tcPr>
            <w:tcW w:w="1871" w:type="dxa"/>
            <w:tcMar>
              <w:top w:w="50" w:type="dxa"/>
              <w:left w:w="100" w:type="dxa"/>
            </w:tcMar>
            <w:vAlign w:val="center"/>
          </w:tcPr>
          <w:p w14:paraId="3C3CEEC2">
            <w:pPr>
              <w:spacing w:after="0"/>
              <w:ind w:left="135"/>
            </w:pPr>
          </w:p>
        </w:tc>
      </w:tr>
      <w:tr w14:paraId="1453A3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091FAF2D">
            <w:pPr>
              <w:spacing w:after="0"/>
            </w:pPr>
            <w:r>
              <w:rPr>
                <w:rFonts w:ascii="Times New Roman" w:hAnsi="Times New Roman"/>
                <w:color w:val="000000"/>
                <w:sz w:val="24"/>
              </w:rPr>
              <w:t>24</w:t>
            </w:r>
          </w:p>
        </w:tc>
        <w:tc>
          <w:tcPr>
            <w:tcW w:w="4019" w:type="dxa"/>
            <w:tcMar>
              <w:top w:w="50" w:type="dxa"/>
              <w:left w:w="100" w:type="dxa"/>
            </w:tcMar>
            <w:vAlign w:val="center"/>
          </w:tcPr>
          <w:p w14:paraId="1F8FF697">
            <w:pPr>
              <w:spacing w:after="0"/>
              <w:ind w:left="135"/>
            </w:pPr>
            <w:r>
              <w:rPr>
                <w:rFonts w:ascii="Times New Roman" w:hAnsi="Times New Roman"/>
                <w:color w:val="000000"/>
                <w:sz w:val="24"/>
              </w:rPr>
              <w:t>Мир моих увлечений. Каникулы</w:t>
            </w:r>
          </w:p>
        </w:tc>
        <w:tc>
          <w:tcPr>
            <w:tcW w:w="739" w:type="dxa"/>
            <w:tcMar>
              <w:top w:w="50" w:type="dxa"/>
              <w:left w:w="100" w:type="dxa"/>
            </w:tcMar>
            <w:vAlign w:val="center"/>
          </w:tcPr>
          <w:p w14:paraId="70F3BCE5">
            <w:pPr>
              <w:spacing w:after="0"/>
              <w:ind w:left="135"/>
              <w:jc w:val="center"/>
            </w:pPr>
            <w:r>
              <w:rPr>
                <w:rFonts w:ascii="Times New Roman" w:hAnsi="Times New Roman"/>
                <w:color w:val="000000"/>
                <w:sz w:val="24"/>
              </w:rPr>
              <w:t xml:space="preserve"> 1 </w:t>
            </w:r>
          </w:p>
        </w:tc>
        <w:tc>
          <w:tcPr>
            <w:tcW w:w="1422" w:type="dxa"/>
            <w:tcMar>
              <w:top w:w="50" w:type="dxa"/>
              <w:left w:w="100" w:type="dxa"/>
            </w:tcMar>
            <w:vAlign w:val="center"/>
          </w:tcPr>
          <w:p w14:paraId="51A28651">
            <w:pPr>
              <w:spacing w:after="0"/>
              <w:ind w:left="135"/>
              <w:jc w:val="center"/>
            </w:pPr>
          </w:p>
        </w:tc>
        <w:tc>
          <w:tcPr>
            <w:tcW w:w="1529" w:type="dxa"/>
            <w:tcMar>
              <w:top w:w="50" w:type="dxa"/>
              <w:left w:w="100" w:type="dxa"/>
            </w:tcMar>
            <w:vAlign w:val="center"/>
          </w:tcPr>
          <w:p w14:paraId="6307A545">
            <w:pPr>
              <w:spacing w:after="0"/>
              <w:ind w:left="135"/>
              <w:jc w:val="center"/>
            </w:pPr>
          </w:p>
        </w:tc>
        <w:tc>
          <w:tcPr>
            <w:tcW w:w="1070" w:type="dxa"/>
            <w:tcMar>
              <w:top w:w="50" w:type="dxa"/>
              <w:left w:w="100" w:type="dxa"/>
            </w:tcMar>
            <w:vAlign w:val="center"/>
          </w:tcPr>
          <w:p w14:paraId="375C2BB9">
            <w:pPr>
              <w:spacing w:after="0"/>
              <w:ind w:left="135"/>
            </w:pPr>
          </w:p>
        </w:tc>
        <w:tc>
          <w:tcPr>
            <w:tcW w:w="1871" w:type="dxa"/>
            <w:tcMar>
              <w:top w:w="50" w:type="dxa"/>
              <w:left w:w="100" w:type="dxa"/>
            </w:tcMar>
            <w:vAlign w:val="center"/>
          </w:tcPr>
          <w:p w14:paraId="66062202">
            <w:pPr>
              <w:spacing w:after="0"/>
              <w:ind w:left="135"/>
            </w:pPr>
          </w:p>
        </w:tc>
      </w:tr>
      <w:tr w14:paraId="0EA2F6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67BC2FB1">
            <w:pPr>
              <w:spacing w:after="0"/>
            </w:pPr>
            <w:r>
              <w:rPr>
                <w:rFonts w:ascii="Times New Roman" w:hAnsi="Times New Roman"/>
                <w:color w:val="000000"/>
                <w:sz w:val="24"/>
              </w:rPr>
              <w:t>25</w:t>
            </w:r>
          </w:p>
        </w:tc>
        <w:tc>
          <w:tcPr>
            <w:tcW w:w="4019" w:type="dxa"/>
            <w:tcMar>
              <w:top w:w="50" w:type="dxa"/>
              <w:left w:w="100" w:type="dxa"/>
            </w:tcMar>
            <w:vAlign w:val="center"/>
          </w:tcPr>
          <w:p w14:paraId="397E8A71">
            <w:pPr>
              <w:spacing w:after="0"/>
              <w:ind w:left="135"/>
              <w:rPr>
                <w:lang w:val="ru-RU"/>
              </w:rPr>
            </w:pPr>
            <w:r>
              <w:rPr>
                <w:rFonts w:ascii="Times New Roman" w:hAnsi="Times New Roman"/>
                <w:color w:val="000000"/>
                <w:sz w:val="24"/>
                <w:lang w:val="ru-RU"/>
              </w:rPr>
              <w:t>Мир моих увлечений. Каникулы (летом)</w:t>
            </w:r>
          </w:p>
        </w:tc>
        <w:tc>
          <w:tcPr>
            <w:tcW w:w="739" w:type="dxa"/>
            <w:tcMar>
              <w:top w:w="50" w:type="dxa"/>
              <w:left w:w="100" w:type="dxa"/>
            </w:tcMar>
            <w:vAlign w:val="center"/>
          </w:tcPr>
          <w:p w14:paraId="4691F58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68852C22">
            <w:pPr>
              <w:spacing w:after="0"/>
              <w:ind w:left="135"/>
              <w:jc w:val="center"/>
            </w:pPr>
          </w:p>
        </w:tc>
        <w:tc>
          <w:tcPr>
            <w:tcW w:w="1529" w:type="dxa"/>
            <w:tcMar>
              <w:top w:w="50" w:type="dxa"/>
              <w:left w:w="100" w:type="dxa"/>
            </w:tcMar>
            <w:vAlign w:val="center"/>
          </w:tcPr>
          <w:p w14:paraId="57FB0A5D">
            <w:pPr>
              <w:spacing w:after="0"/>
              <w:ind w:left="135"/>
              <w:jc w:val="center"/>
            </w:pPr>
          </w:p>
        </w:tc>
        <w:tc>
          <w:tcPr>
            <w:tcW w:w="1070" w:type="dxa"/>
            <w:tcMar>
              <w:top w:w="50" w:type="dxa"/>
              <w:left w:w="100" w:type="dxa"/>
            </w:tcMar>
            <w:vAlign w:val="center"/>
          </w:tcPr>
          <w:p w14:paraId="54C96ED8">
            <w:pPr>
              <w:spacing w:after="0"/>
              <w:ind w:left="135"/>
            </w:pPr>
          </w:p>
        </w:tc>
        <w:tc>
          <w:tcPr>
            <w:tcW w:w="1871" w:type="dxa"/>
            <w:tcMar>
              <w:top w:w="50" w:type="dxa"/>
              <w:left w:w="100" w:type="dxa"/>
            </w:tcMar>
            <w:vAlign w:val="center"/>
          </w:tcPr>
          <w:p w14:paraId="4EAE453C">
            <w:pPr>
              <w:spacing w:after="0"/>
              <w:ind w:left="135"/>
            </w:pPr>
          </w:p>
        </w:tc>
      </w:tr>
      <w:tr w14:paraId="310959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CE2CE72">
            <w:pPr>
              <w:spacing w:after="0"/>
            </w:pPr>
            <w:r>
              <w:rPr>
                <w:rFonts w:ascii="Times New Roman" w:hAnsi="Times New Roman"/>
                <w:color w:val="000000"/>
                <w:sz w:val="24"/>
              </w:rPr>
              <w:t>26</w:t>
            </w:r>
          </w:p>
        </w:tc>
        <w:tc>
          <w:tcPr>
            <w:tcW w:w="4019" w:type="dxa"/>
            <w:tcMar>
              <w:top w:w="50" w:type="dxa"/>
              <w:left w:w="100" w:type="dxa"/>
            </w:tcMar>
            <w:vAlign w:val="center"/>
          </w:tcPr>
          <w:p w14:paraId="4416B931">
            <w:pPr>
              <w:spacing w:after="0"/>
              <w:ind w:left="135"/>
              <w:rPr>
                <w:lang w:val="ru-RU"/>
              </w:rPr>
            </w:pPr>
            <w:r>
              <w:rPr>
                <w:rFonts w:ascii="Times New Roman" w:hAnsi="Times New Roman"/>
                <w:color w:val="000000"/>
                <w:sz w:val="24"/>
                <w:lang w:val="ru-RU"/>
              </w:rPr>
              <w:t>Мир моих увлечений. Каникулы (весной)</w:t>
            </w:r>
          </w:p>
        </w:tc>
        <w:tc>
          <w:tcPr>
            <w:tcW w:w="739" w:type="dxa"/>
            <w:tcMar>
              <w:top w:w="50" w:type="dxa"/>
              <w:left w:w="100" w:type="dxa"/>
            </w:tcMar>
            <w:vAlign w:val="center"/>
          </w:tcPr>
          <w:p w14:paraId="36CB551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318CD183">
            <w:pPr>
              <w:spacing w:after="0"/>
              <w:ind w:left="135"/>
              <w:jc w:val="center"/>
            </w:pPr>
          </w:p>
        </w:tc>
        <w:tc>
          <w:tcPr>
            <w:tcW w:w="1529" w:type="dxa"/>
            <w:tcMar>
              <w:top w:w="50" w:type="dxa"/>
              <w:left w:w="100" w:type="dxa"/>
            </w:tcMar>
            <w:vAlign w:val="center"/>
          </w:tcPr>
          <w:p w14:paraId="024E6D3A">
            <w:pPr>
              <w:spacing w:after="0"/>
              <w:ind w:left="135"/>
              <w:jc w:val="center"/>
            </w:pPr>
          </w:p>
        </w:tc>
        <w:tc>
          <w:tcPr>
            <w:tcW w:w="1070" w:type="dxa"/>
            <w:tcMar>
              <w:top w:w="50" w:type="dxa"/>
              <w:left w:w="100" w:type="dxa"/>
            </w:tcMar>
            <w:vAlign w:val="center"/>
          </w:tcPr>
          <w:p w14:paraId="15C10D5C">
            <w:pPr>
              <w:spacing w:after="0"/>
              <w:ind w:left="135"/>
            </w:pPr>
          </w:p>
        </w:tc>
        <w:tc>
          <w:tcPr>
            <w:tcW w:w="1871" w:type="dxa"/>
            <w:tcMar>
              <w:top w:w="50" w:type="dxa"/>
              <w:left w:w="100" w:type="dxa"/>
            </w:tcMar>
            <w:vAlign w:val="center"/>
          </w:tcPr>
          <w:p w14:paraId="2A2A3A3F">
            <w:pPr>
              <w:spacing w:after="0"/>
              <w:ind w:left="135"/>
            </w:pPr>
          </w:p>
        </w:tc>
      </w:tr>
      <w:tr w14:paraId="1F511D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EC4226A">
            <w:pPr>
              <w:spacing w:after="0"/>
            </w:pPr>
            <w:r>
              <w:rPr>
                <w:rFonts w:ascii="Times New Roman" w:hAnsi="Times New Roman"/>
                <w:color w:val="000000"/>
                <w:sz w:val="24"/>
              </w:rPr>
              <w:t>27</w:t>
            </w:r>
          </w:p>
        </w:tc>
        <w:tc>
          <w:tcPr>
            <w:tcW w:w="4019" w:type="dxa"/>
            <w:tcMar>
              <w:top w:w="50" w:type="dxa"/>
              <w:left w:w="100" w:type="dxa"/>
            </w:tcMar>
            <w:vAlign w:val="center"/>
          </w:tcPr>
          <w:p w14:paraId="55692149">
            <w:pPr>
              <w:spacing w:after="0"/>
              <w:ind w:left="135"/>
              <w:rPr>
                <w:lang w:val="ru-RU"/>
              </w:rPr>
            </w:pPr>
            <w:r>
              <w:rPr>
                <w:rFonts w:ascii="Times New Roman" w:hAnsi="Times New Roman"/>
                <w:color w:val="000000"/>
                <w:sz w:val="24"/>
                <w:lang w:val="ru-RU"/>
              </w:rPr>
              <w:t>"Мир моих увлечений." Обобщение по теме</w:t>
            </w:r>
          </w:p>
        </w:tc>
        <w:tc>
          <w:tcPr>
            <w:tcW w:w="739" w:type="dxa"/>
            <w:tcMar>
              <w:top w:w="50" w:type="dxa"/>
              <w:left w:w="100" w:type="dxa"/>
            </w:tcMar>
            <w:vAlign w:val="center"/>
          </w:tcPr>
          <w:p w14:paraId="3D2ED31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486631CA">
            <w:pPr>
              <w:spacing w:after="0"/>
              <w:ind w:left="135"/>
              <w:jc w:val="center"/>
            </w:pPr>
          </w:p>
        </w:tc>
        <w:tc>
          <w:tcPr>
            <w:tcW w:w="1529" w:type="dxa"/>
            <w:tcMar>
              <w:top w:w="50" w:type="dxa"/>
              <w:left w:w="100" w:type="dxa"/>
            </w:tcMar>
            <w:vAlign w:val="center"/>
          </w:tcPr>
          <w:p w14:paraId="1390F0F2">
            <w:pPr>
              <w:spacing w:after="0"/>
              <w:ind w:left="135"/>
              <w:jc w:val="center"/>
              <w:rPr>
                <w:lang w:val="ru-RU"/>
              </w:rPr>
            </w:pPr>
            <w:r>
              <w:rPr>
                <w:lang w:val="ru-RU"/>
              </w:rPr>
              <w:t>1</w:t>
            </w:r>
          </w:p>
        </w:tc>
        <w:tc>
          <w:tcPr>
            <w:tcW w:w="1070" w:type="dxa"/>
            <w:tcMar>
              <w:top w:w="50" w:type="dxa"/>
              <w:left w:w="100" w:type="dxa"/>
            </w:tcMar>
            <w:vAlign w:val="center"/>
          </w:tcPr>
          <w:p w14:paraId="3A78303B">
            <w:pPr>
              <w:spacing w:after="0"/>
              <w:ind w:left="135"/>
            </w:pPr>
          </w:p>
        </w:tc>
        <w:tc>
          <w:tcPr>
            <w:tcW w:w="1871" w:type="dxa"/>
            <w:tcMar>
              <w:top w:w="50" w:type="dxa"/>
              <w:left w:w="100" w:type="dxa"/>
            </w:tcMar>
            <w:vAlign w:val="center"/>
          </w:tcPr>
          <w:p w14:paraId="2FDF29BE">
            <w:pPr>
              <w:spacing w:after="0"/>
              <w:ind w:left="135"/>
            </w:pPr>
          </w:p>
        </w:tc>
      </w:tr>
      <w:tr w14:paraId="565A65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05E5187C">
            <w:pPr>
              <w:spacing w:after="0"/>
            </w:pPr>
            <w:r>
              <w:rPr>
                <w:rFonts w:ascii="Times New Roman" w:hAnsi="Times New Roman"/>
                <w:color w:val="000000"/>
                <w:sz w:val="24"/>
              </w:rPr>
              <w:t>28</w:t>
            </w:r>
          </w:p>
        </w:tc>
        <w:tc>
          <w:tcPr>
            <w:tcW w:w="4019" w:type="dxa"/>
            <w:tcMar>
              <w:top w:w="50" w:type="dxa"/>
              <w:left w:w="100" w:type="dxa"/>
            </w:tcMar>
            <w:vAlign w:val="center"/>
          </w:tcPr>
          <w:p w14:paraId="40E8F8E1">
            <w:pPr>
              <w:spacing w:after="0"/>
              <w:ind w:left="135"/>
              <w:rPr>
                <w:lang w:val="ru-RU"/>
              </w:rPr>
            </w:pPr>
            <w:r>
              <w:rPr>
                <w:rFonts w:ascii="Times New Roman" w:hAnsi="Times New Roman"/>
                <w:color w:val="000000"/>
                <w:sz w:val="24"/>
                <w:lang w:val="ru-RU"/>
              </w:rPr>
              <w:t>"Мир моих увлечений." Контроль по теме</w:t>
            </w:r>
          </w:p>
        </w:tc>
        <w:tc>
          <w:tcPr>
            <w:tcW w:w="739" w:type="dxa"/>
            <w:tcMar>
              <w:top w:w="50" w:type="dxa"/>
              <w:left w:w="100" w:type="dxa"/>
            </w:tcMar>
            <w:vAlign w:val="center"/>
          </w:tcPr>
          <w:p w14:paraId="44A0B38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6414B3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92CF98A">
            <w:pPr>
              <w:spacing w:after="0"/>
              <w:ind w:left="135"/>
              <w:jc w:val="center"/>
            </w:pPr>
          </w:p>
        </w:tc>
        <w:tc>
          <w:tcPr>
            <w:tcW w:w="1070" w:type="dxa"/>
            <w:tcMar>
              <w:top w:w="50" w:type="dxa"/>
              <w:left w:w="100" w:type="dxa"/>
            </w:tcMar>
            <w:vAlign w:val="center"/>
          </w:tcPr>
          <w:p w14:paraId="1D6DD676">
            <w:pPr>
              <w:spacing w:after="0"/>
              <w:ind w:left="135"/>
            </w:pPr>
          </w:p>
        </w:tc>
        <w:tc>
          <w:tcPr>
            <w:tcW w:w="1871" w:type="dxa"/>
            <w:tcMar>
              <w:top w:w="50" w:type="dxa"/>
              <w:left w:w="100" w:type="dxa"/>
            </w:tcMar>
            <w:vAlign w:val="center"/>
          </w:tcPr>
          <w:p w14:paraId="19C9309B">
            <w:pPr>
              <w:spacing w:after="0"/>
              <w:ind w:left="135"/>
            </w:pPr>
          </w:p>
        </w:tc>
      </w:tr>
      <w:tr w14:paraId="539FB2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64F7AC3D">
            <w:pPr>
              <w:spacing w:after="0"/>
            </w:pPr>
            <w:r>
              <w:rPr>
                <w:rFonts w:ascii="Times New Roman" w:hAnsi="Times New Roman"/>
                <w:color w:val="000000"/>
                <w:sz w:val="24"/>
              </w:rPr>
              <w:t>29</w:t>
            </w:r>
          </w:p>
        </w:tc>
        <w:tc>
          <w:tcPr>
            <w:tcW w:w="4019" w:type="dxa"/>
            <w:tcMar>
              <w:top w:w="50" w:type="dxa"/>
              <w:left w:w="100" w:type="dxa"/>
            </w:tcMar>
            <w:vAlign w:val="center"/>
          </w:tcPr>
          <w:p w14:paraId="0C979953">
            <w:pPr>
              <w:spacing w:after="0"/>
              <w:ind w:left="135"/>
              <w:rPr>
                <w:lang w:val="ru-RU"/>
              </w:rPr>
            </w:pPr>
            <w:r>
              <w:rPr>
                <w:rFonts w:ascii="Times New Roman" w:hAnsi="Times New Roman"/>
                <w:color w:val="000000"/>
                <w:sz w:val="24"/>
                <w:lang w:val="ru-RU"/>
              </w:rPr>
              <w:t>Мир вокруг меня. Моя комната</w:t>
            </w:r>
          </w:p>
        </w:tc>
        <w:tc>
          <w:tcPr>
            <w:tcW w:w="739" w:type="dxa"/>
            <w:tcMar>
              <w:top w:w="50" w:type="dxa"/>
              <w:left w:w="100" w:type="dxa"/>
            </w:tcMar>
            <w:vAlign w:val="center"/>
          </w:tcPr>
          <w:p w14:paraId="2EE1AD9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22CE3D2C">
            <w:pPr>
              <w:spacing w:after="0"/>
              <w:ind w:left="135"/>
              <w:jc w:val="center"/>
            </w:pPr>
          </w:p>
        </w:tc>
        <w:tc>
          <w:tcPr>
            <w:tcW w:w="1529" w:type="dxa"/>
            <w:tcMar>
              <w:top w:w="50" w:type="dxa"/>
              <w:left w:w="100" w:type="dxa"/>
            </w:tcMar>
            <w:vAlign w:val="center"/>
          </w:tcPr>
          <w:p w14:paraId="5D0D925B">
            <w:pPr>
              <w:spacing w:after="0"/>
              <w:ind w:left="135"/>
              <w:jc w:val="center"/>
            </w:pPr>
          </w:p>
        </w:tc>
        <w:tc>
          <w:tcPr>
            <w:tcW w:w="1070" w:type="dxa"/>
            <w:tcMar>
              <w:top w:w="50" w:type="dxa"/>
              <w:left w:w="100" w:type="dxa"/>
            </w:tcMar>
            <w:vAlign w:val="center"/>
          </w:tcPr>
          <w:p w14:paraId="6CB490F0">
            <w:pPr>
              <w:spacing w:after="0"/>
              <w:ind w:left="135"/>
            </w:pPr>
          </w:p>
        </w:tc>
        <w:tc>
          <w:tcPr>
            <w:tcW w:w="1871" w:type="dxa"/>
            <w:tcMar>
              <w:top w:w="50" w:type="dxa"/>
              <w:left w:w="100" w:type="dxa"/>
            </w:tcMar>
            <w:vAlign w:val="center"/>
          </w:tcPr>
          <w:p w14:paraId="662925E5">
            <w:pPr>
              <w:spacing w:after="0"/>
              <w:ind w:left="135"/>
            </w:pPr>
          </w:p>
        </w:tc>
      </w:tr>
      <w:tr w14:paraId="562B87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309B8944">
            <w:pPr>
              <w:spacing w:after="0"/>
            </w:pPr>
            <w:r>
              <w:rPr>
                <w:rFonts w:ascii="Times New Roman" w:hAnsi="Times New Roman"/>
                <w:color w:val="000000"/>
                <w:sz w:val="24"/>
              </w:rPr>
              <w:t>30</w:t>
            </w:r>
          </w:p>
        </w:tc>
        <w:tc>
          <w:tcPr>
            <w:tcW w:w="4019" w:type="dxa"/>
            <w:tcMar>
              <w:top w:w="50" w:type="dxa"/>
              <w:left w:w="100" w:type="dxa"/>
            </w:tcMar>
            <w:vAlign w:val="center"/>
          </w:tcPr>
          <w:p w14:paraId="59EDB5EA">
            <w:pPr>
              <w:spacing w:after="0"/>
              <w:ind w:left="135"/>
              <w:rPr>
                <w:lang w:val="ru-RU"/>
              </w:rPr>
            </w:pPr>
            <w:r>
              <w:rPr>
                <w:rFonts w:ascii="Times New Roman" w:hAnsi="Times New Roman"/>
                <w:color w:val="000000"/>
                <w:sz w:val="24"/>
                <w:lang w:val="ru-RU"/>
              </w:rPr>
              <w:t>Мир вокруг меня. Моя комната (предметы интерьера)</w:t>
            </w:r>
          </w:p>
        </w:tc>
        <w:tc>
          <w:tcPr>
            <w:tcW w:w="739" w:type="dxa"/>
            <w:tcMar>
              <w:top w:w="50" w:type="dxa"/>
              <w:left w:w="100" w:type="dxa"/>
            </w:tcMar>
            <w:vAlign w:val="center"/>
          </w:tcPr>
          <w:p w14:paraId="0F68C56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4169A967">
            <w:pPr>
              <w:spacing w:after="0"/>
              <w:ind w:left="135"/>
              <w:jc w:val="center"/>
            </w:pPr>
          </w:p>
        </w:tc>
        <w:tc>
          <w:tcPr>
            <w:tcW w:w="1529" w:type="dxa"/>
            <w:tcMar>
              <w:top w:w="50" w:type="dxa"/>
              <w:left w:w="100" w:type="dxa"/>
            </w:tcMar>
            <w:vAlign w:val="center"/>
          </w:tcPr>
          <w:p w14:paraId="0D94BBF9">
            <w:pPr>
              <w:spacing w:after="0"/>
              <w:ind w:left="135"/>
              <w:jc w:val="center"/>
            </w:pPr>
          </w:p>
        </w:tc>
        <w:tc>
          <w:tcPr>
            <w:tcW w:w="1070" w:type="dxa"/>
            <w:tcMar>
              <w:top w:w="50" w:type="dxa"/>
              <w:left w:w="100" w:type="dxa"/>
            </w:tcMar>
            <w:vAlign w:val="center"/>
          </w:tcPr>
          <w:p w14:paraId="1DFBF3FC">
            <w:pPr>
              <w:spacing w:after="0"/>
              <w:ind w:left="135"/>
            </w:pPr>
          </w:p>
        </w:tc>
        <w:tc>
          <w:tcPr>
            <w:tcW w:w="1871" w:type="dxa"/>
            <w:tcMar>
              <w:top w:w="50" w:type="dxa"/>
              <w:left w:w="100" w:type="dxa"/>
            </w:tcMar>
            <w:vAlign w:val="center"/>
          </w:tcPr>
          <w:p w14:paraId="65CBCAAF">
            <w:pPr>
              <w:spacing w:after="0"/>
              <w:ind w:left="135"/>
            </w:pPr>
          </w:p>
        </w:tc>
      </w:tr>
      <w:tr w14:paraId="0C49A9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5F0D151B">
            <w:pPr>
              <w:spacing w:after="0"/>
            </w:pPr>
            <w:r>
              <w:rPr>
                <w:rFonts w:ascii="Times New Roman" w:hAnsi="Times New Roman"/>
                <w:color w:val="000000"/>
                <w:sz w:val="24"/>
              </w:rPr>
              <w:t>31</w:t>
            </w:r>
          </w:p>
        </w:tc>
        <w:tc>
          <w:tcPr>
            <w:tcW w:w="4019" w:type="dxa"/>
            <w:tcMar>
              <w:top w:w="50" w:type="dxa"/>
              <w:left w:w="100" w:type="dxa"/>
            </w:tcMar>
            <w:vAlign w:val="center"/>
          </w:tcPr>
          <w:p w14:paraId="13EF93FD">
            <w:pPr>
              <w:spacing w:after="0"/>
              <w:ind w:left="135"/>
              <w:rPr>
                <w:lang w:val="ru-RU"/>
              </w:rPr>
            </w:pPr>
            <w:r>
              <w:rPr>
                <w:rFonts w:ascii="Times New Roman" w:hAnsi="Times New Roman"/>
                <w:color w:val="000000"/>
                <w:sz w:val="24"/>
                <w:lang w:val="ru-RU"/>
              </w:rPr>
              <w:t>Мир вокруг меня. Моя комната (что и где стоит или лежит)</w:t>
            </w:r>
          </w:p>
        </w:tc>
        <w:tc>
          <w:tcPr>
            <w:tcW w:w="739" w:type="dxa"/>
            <w:tcMar>
              <w:top w:w="50" w:type="dxa"/>
              <w:left w:w="100" w:type="dxa"/>
            </w:tcMar>
            <w:vAlign w:val="center"/>
          </w:tcPr>
          <w:p w14:paraId="690D08F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341D73C0">
            <w:pPr>
              <w:spacing w:after="0"/>
              <w:ind w:left="135"/>
              <w:jc w:val="center"/>
            </w:pPr>
          </w:p>
        </w:tc>
        <w:tc>
          <w:tcPr>
            <w:tcW w:w="1529" w:type="dxa"/>
            <w:tcMar>
              <w:top w:w="50" w:type="dxa"/>
              <w:left w:w="100" w:type="dxa"/>
            </w:tcMar>
            <w:vAlign w:val="center"/>
          </w:tcPr>
          <w:p w14:paraId="68EE50EF">
            <w:pPr>
              <w:spacing w:after="0"/>
              <w:ind w:left="135"/>
              <w:jc w:val="center"/>
            </w:pPr>
          </w:p>
        </w:tc>
        <w:tc>
          <w:tcPr>
            <w:tcW w:w="1070" w:type="dxa"/>
            <w:tcMar>
              <w:top w:w="50" w:type="dxa"/>
              <w:left w:w="100" w:type="dxa"/>
            </w:tcMar>
            <w:vAlign w:val="center"/>
          </w:tcPr>
          <w:p w14:paraId="19A3C5E8">
            <w:pPr>
              <w:spacing w:after="0"/>
              <w:ind w:left="135"/>
            </w:pPr>
          </w:p>
        </w:tc>
        <w:tc>
          <w:tcPr>
            <w:tcW w:w="1871" w:type="dxa"/>
            <w:tcMar>
              <w:top w:w="50" w:type="dxa"/>
              <w:left w:w="100" w:type="dxa"/>
            </w:tcMar>
            <w:vAlign w:val="center"/>
          </w:tcPr>
          <w:p w14:paraId="3AEC0A08">
            <w:pPr>
              <w:spacing w:after="0"/>
              <w:ind w:left="135"/>
            </w:pPr>
          </w:p>
        </w:tc>
      </w:tr>
      <w:tr w14:paraId="1AC1EE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0109AF57">
            <w:pPr>
              <w:spacing w:after="0"/>
            </w:pPr>
            <w:r>
              <w:rPr>
                <w:rFonts w:ascii="Times New Roman" w:hAnsi="Times New Roman"/>
                <w:color w:val="000000"/>
                <w:sz w:val="24"/>
              </w:rPr>
              <w:t>32</w:t>
            </w:r>
          </w:p>
        </w:tc>
        <w:tc>
          <w:tcPr>
            <w:tcW w:w="4019" w:type="dxa"/>
            <w:tcMar>
              <w:top w:w="50" w:type="dxa"/>
              <w:left w:w="100" w:type="dxa"/>
            </w:tcMar>
            <w:vAlign w:val="center"/>
          </w:tcPr>
          <w:p w14:paraId="6B984AD5">
            <w:pPr>
              <w:spacing w:after="0"/>
              <w:ind w:left="135"/>
              <w:rPr>
                <w:lang w:val="ru-RU"/>
              </w:rPr>
            </w:pPr>
            <w:r>
              <w:rPr>
                <w:rFonts w:ascii="Times New Roman" w:hAnsi="Times New Roman"/>
                <w:color w:val="000000"/>
                <w:sz w:val="24"/>
                <w:lang w:val="ru-RU"/>
              </w:rPr>
              <w:t>Мир вокруг меня. Комната моего друга / моей подруги</w:t>
            </w:r>
          </w:p>
        </w:tc>
        <w:tc>
          <w:tcPr>
            <w:tcW w:w="739" w:type="dxa"/>
            <w:tcMar>
              <w:top w:w="50" w:type="dxa"/>
              <w:left w:w="100" w:type="dxa"/>
            </w:tcMar>
            <w:vAlign w:val="center"/>
          </w:tcPr>
          <w:p w14:paraId="4C7BD05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44F5058E">
            <w:pPr>
              <w:spacing w:after="0"/>
              <w:ind w:left="135"/>
              <w:jc w:val="center"/>
            </w:pPr>
          </w:p>
        </w:tc>
        <w:tc>
          <w:tcPr>
            <w:tcW w:w="1529" w:type="dxa"/>
            <w:tcMar>
              <w:top w:w="50" w:type="dxa"/>
              <w:left w:w="100" w:type="dxa"/>
            </w:tcMar>
            <w:vAlign w:val="center"/>
          </w:tcPr>
          <w:p w14:paraId="06E2F1E7">
            <w:pPr>
              <w:spacing w:after="0"/>
              <w:ind w:left="135"/>
              <w:jc w:val="center"/>
            </w:pPr>
          </w:p>
        </w:tc>
        <w:tc>
          <w:tcPr>
            <w:tcW w:w="1070" w:type="dxa"/>
            <w:tcMar>
              <w:top w:w="50" w:type="dxa"/>
              <w:left w:w="100" w:type="dxa"/>
            </w:tcMar>
            <w:vAlign w:val="center"/>
          </w:tcPr>
          <w:p w14:paraId="4B66F22D">
            <w:pPr>
              <w:spacing w:after="0"/>
              <w:ind w:left="135"/>
            </w:pPr>
          </w:p>
        </w:tc>
        <w:tc>
          <w:tcPr>
            <w:tcW w:w="1871" w:type="dxa"/>
            <w:tcMar>
              <w:top w:w="50" w:type="dxa"/>
              <w:left w:w="100" w:type="dxa"/>
            </w:tcMar>
            <w:vAlign w:val="center"/>
          </w:tcPr>
          <w:p w14:paraId="47657839">
            <w:pPr>
              <w:spacing w:after="0"/>
              <w:ind w:left="135"/>
            </w:pPr>
          </w:p>
        </w:tc>
      </w:tr>
      <w:tr w14:paraId="1ADA2A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CE0311B">
            <w:pPr>
              <w:spacing w:after="0"/>
            </w:pPr>
            <w:r>
              <w:rPr>
                <w:rFonts w:ascii="Times New Roman" w:hAnsi="Times New Roman"/>
                <w:color w:val="000000"/>
                <w:sz w:val="24"/>
              </w:rPr>
              <w:t>33</w:t>
            </w:r>
          </w:p>
        </w:tc>
        <w:tc>
          <w:tcPr>
            <w:tcW w:w="4019" w:type="dxa"/>
            <w:tcMar>
              <w:top w:w="50" w:type="dxa"/>
              <w:left w:w="100" w:type="dxa"/>
            </w:tcMar>
            <w:vAlign w:val="center"/>
          </w:tcPr>
          <w:p w14:paraId="5FC89B91">
            <w:pPr>
              <w:spacing w:after="0"/>
              <w:ind w:left="135"/>
              <w:rPr>
                <w:lang w:val="ru-RU"/>
              </w:rPr>
            </w:pPr>
            <w:r>
              <w:rPr>
                <w:rFonts w:ascii="Times New Roman" w:hAnsi="Times New Roman"/>
                <w:color w:val="000000"/>
                <w:sz w:val="24"/>
                <w:lang w:val="ru-RU"/>
              </w:rPr>
              <w:t>Мир вокруг меня. В гостях у своего друга / своей подруги</w:t>
            </w:r>
          </w:p>
        </w:tc>
        <w:tc>
          <w:tcPr>
            <w:tcW w:w="739" w:type="dxa"/>
            <w:tcMar>
              <w:top w:w="50" w:type="dxa"/>
              <w:left w:w="100" w:type="dxa"/>
            </w:tcMar>
            <w:vAlign w:val="center"/>
          </w:tcPr>
          <w:p w14:paraId="2E0503C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116FF8E4">
            <w:pPr>
              <w:spacing w:after="0"/>
              <w:ind w:left="135"/>
              <w:jc w:val="center"/>
            </w:pPr>
          </w:p>
        </w:tc>
        <w:tc>
          <w:tcPr>
            <w:tcW w:w="1529" w:type="dxa"/>
            <w:tcMar>
              <w:top w:w="50" w:type="dxa"/>
              <w:left w:w="100" w:type="dxa"/>
            </w:tcMar>
            <w:vAlign w:val="center"/>
          </w:tcPr>
          <w:p w14:paraId="0FABEA65">
            <w:pPr>
              <w:spacing w:after="0"/>
              <w:ind w:left="135"/>
              <w:jc w:val="center"/>
            </w:pPr>
          </w:p>
        </w:tc>
        <w:tc>
          <w:tcPr>
            <w:tcW w:w="1070" w:type="dxa"/>
            <w:tcMar>
              <w:top w:w="50" w:type="dxa"/>
              <w:left w:w="100" w:type="dxa"/>
            </w:tcMar>
            <w:vAlign w:val="center"/>
          </w:tcPr>
          <w:p w14:paraId="514BD492">
            <w:pPr>
              <w:spacing w:after="0"/>
              <w:ind w:left="135"/>
            </w:pPr>
          </w:p>
        </w:tc>
        <w:tc>
          <w:tcPr>
            <w:tcW w:w="1871" w:type="dxa"/>
            <w:tcMar>
              <w:top w:w="50" w:type="dxa"/>
              <w:left w:w="100" w:type="dxa"/>
            </w:tcMar>
            <w:vAlign w:val="center"/>
          </w:tcPr>
          <w:p w14:paraId="6526C180">
            <w:pPr>
              <w:spacing w:after="0"/>
              <w:ind w:left="135"/>
            </w:pPr>
          </w:p>
        </w:tc>
      </w:tr>
      <w:tr w14:paraId="6FD715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3EAC02B5">
            <w:pPr>
              <w:spacing w:after="0"/>
            </w:pPr>
            <w:r>
              <w:rPr>
                <w:rFonts w:ascii="Times New Roman" w:hAnsi="Times New Roman"/>
                <w:color w:val="000000"/>
                <w:sz w:val="24"/>
              </w:rPr>
              <w:t>34</w:t>
            </w:r>
          </w:p>
        </w:tc>
        <w:tc>
          <w:tcPr>
            <w:tcW w:w="4019" w:type="dxa"/>
            <w:tcMar>
              <w:top w:w="50" w:type="dxa"/>
              <w:left w:w="100" w:type="dxa"/>
            </w:tcMar>
            <w:vAlign w:val="center"/>
          </w:tcPr>
          <w:p w14:paraId="67F0B517">
            <w:pPr>
              <w:spacing w:after="0"/>
              <w:ind w:left="135"/>
              <w:rPr>
                <w:lang w:val="ru-RU"/>
              </w:rPr>
            </w:pPr>
            <w:r>
              <w:rPr>
                <w:rFonts w:ascii="Times New Roman" w:hAnsi="Times New Roman"/>
                <w:color w:val="000000"/>
                <w:sz w:val="24"/>
                <w:lang w:val="ru-RU"/>
              </w:rPr>
              <w:t>Мир вокруг меня. Мой дом (описание)</w:t>
            </w:r>
          </w:p>
        </w:tc>
        <w:tc>
          <w:tcPr>
            <w:tcW w:w="739" w:type="dxa"/>
            <w:tcMar>
              <w:top w:w="50" w:type="dxa"/>
              <w:left w:w="100" w:type="dxa"/>
            </w:tcMar>
            <w:vAlign w:val="center"/>
          </w:tcPr>
          <w:p w14:paraId="18601D4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3A510D08">
            <w:pPr>
              <w:spacing w:after="0"/>
              <w:ind w:left="135"/>
              <w:jc w:val="center"/>
            </w:pPr>
          </w:p>
        </w:tc>
        <w:tc>
          <w:tcPr>
            <w:tcW w:w="1529" w:type="dxa"/>
            <w:tcMar>
              <w:top w:w="50" w:type="dxa"/>
              <w:left w:w="100" w:type="dxa"/>
            </w:tcMar>
            <w:vAlign w:val="center"/>
          </w:tcPr>
          <w:p w14:paraId="526DC1A0">
            <w:pPr>
              <w:spacing w:after="0"/>
              <w:ind w:left="135"/>
              <w:jc w:val="center"/>
            </w:pPr>
          </w:p>
        </w:tc>
        <w:tc>
          <w:tcPr>
            <w:tcW w:w="1070" w:type="dxa"/>
            <w:tcMar>
              <w:top w:w="50" w:type="dxa"/>
              <w:left w:w="100" w:type="dxa"/>
            </w:tcMar>
            <w:vAlign w:val="center"/>
          </w:tcPr>
          <w:p w14:paraId="57A9E92C">
            <w:pPr>
              <w:spacing w:after="0"/>
              <w:ind w:left="135"/>
            </w:pPr>
          </w:p>
        </w:tc>
        <w:tc>
          <w:tcPr>
            <w:tcW w:w="1871" w:type="dxa"/>
            <w:tcMar>
              <w:top w:w="50" w:type="dxa"/>
              <w:left w:w="100" w:type="dxa"/>
            </w:tcMar>
            <w:vAlign w:val="center"/>
          </w:tcPr>
          <w:p w14:paraId="2C6312DB">
            <w:pPr>
              <w:spacing w:after="0"/>
              <w:ind w:left="135"/>
            </w:pPr>
          </w:p>
        </w:tc>
      </w:tr>
      <w:tr w14:paraId="57DD6C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29545357">
            <w:pPr>
              <w:spacing w:after="0"/>
            </w:pPr>
            <w:r>
              <w:rPr>
                <w:rFonts w:ascii="Times New Roman" w:hAnsi="Times New Roman"/>
                <w:color w:val="000000"/>
                <w:sz w:val="24"/>
              </w:rPr>
              <w:t>35</w:t>
            </w:r>
          </w:p>
        </w:tc>
        <w:tc>
          <w:tcPr>
            <w:tcW w:w="4019" w:type="dxa"/>
            <w:tcMar>
              <w:top w:w="50" w:type="dxa"/>
              <w:left w:w="100" w:type="dxa"/>
            </w:tcMar>
            <w:vAlign w:val="center"/>
          </w:tcPr>
          <w:p w14:paraId="230DEAFA">
            <w:pPr>
              <w:spacing w:after="0"/>
              <w:ind w:left="135"/>
              <w:rPr>
                <w:lang w:val="ru-RU"/>
              </w:rPr>
            </w:pPr>
            <w:r>
              <w:rPr>
                <w:rFonts w:ascii="Times New Roman" w:hAnsi="Times New Roman"/>
                <w:color w:val="000000"/>
                <w:sz w:val="24"/>
                <w:lang w:val="ru-RU"/>
              </w:rPr>
              <w:t>Мир вокруг меня. Мой дом (названия комнат и этажей)</w:t>
            </w:r>
          </w:p>
        </w:tc>
        <w:tc>
          <w:tcPr>
            <w:tcW w:w="739" w:type="dxa"/>
            <w:tcMar>
              <w:top w:w="50" w:type="dxa"/>
              <w:left w:w="100" w:type="dxa"/>
            </w:tcMar>
            <w:vAlign w:val="center"/>
          </w:tcPr>
          <w:p w14:paraId="67FC3F6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5319304D">
            <w:pPr>
              <w:spacing w:after="0"/>
              <w:ind w:left="135"/>
              <w:jc w:val="center"/>
            </w:pPr>
          </w:p>
        </w:tc>
        <w:tc>
          <w:tcPr>
            <w:tcW w:w="1529" w:type="dxa"/>
            <w:tcMar>
              <w:top w:w="50" w:type="dxa"/>
              <w:left w:w="100" w:type="dxa"/>
            </w:tcMar>
            <w:vAlign w:val="center"/>
          </w:tcPr>
          <w:p w14:paraId="085EEAAB">
            <w:pPr>
              <w:spacing w:after="0"/>
              <w:ind w:left="135"/>
              <w:jc w:val="center"/>
            </w:pPr>
          </w:p>
        </w:tc>
        <w:tc>
          <w:tcPr>
            <w:tcW w:w="1070" w:type="dxa"/>
            <w:tcMar>
              <w:top w:w="50" w:type="dxa"/>
              <w:left w:w="100" w:type="dxa"/>
            </w:tcMar>
            <w:vAlign w:val="center"/>
          </w:tcPr>
          <w:p w14:paraId="3C5D5CCA">
            <w:pPr>
              <w:spacing w:after="0"/>
              <w:ind w:left="135"/>
            </w:pPr>
          </w:p>
        </w:tc>
        <w:tc>
          <w:tcPr>
            <w:tcW w:w="1871" w:type="dxa"/>
            <w:tcMar>
              <w:top w:w="50" w:type="dxa"/>
              <w:left w:w="100" w:type="dxa"/>
            </w:tcMar>
            <w:vAlign w:val="center"/>
          </w:tcPr>
          <w:p w14:paraId="64BD93D6">
            <w:pPr>
              <w:spacing w:after="0"/>
              <w:ind w:left="135"/>
            </w:pPr>
          </w:p>
        </w:tc>
      </w:tr>
      <w:tr w14:paraId="0DD7BC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6498830D">
            <w:pPr>
              <w:spacing w:after="0"/>
            </w:pPr>
            <w:r>
              <w:rPr>
                <w:rFonts w:ascii="Times New Roman" w:hAnsi="Times New Roman"/>
                <w:color w:val="000000"/>
                <w:sz w:val="24"/>
              </w:rPr>
              <w:t>36</w:t>
            </w:r>
          </w:p>
        </w:tc>
        <w:tc>
          <w:tcPr>
            <w:tcW w:w="4019" w:type="dxa"/>
            <w:tcMar>
              <w:top w:w="50" w:type="dxa"/>
              <w:left w:w="100" w:type="dxa"/>
            </w:tcMar>
            <w:vAlign w:val="center"/>
          </w:tcPr>
          <w:p w14:paraId="49E88308">
            <w:pPr>
              <w:spacing w:after="0"/>
              <w:ind w:left="135"/>
              <w:rPr>
                <w:lang w:val="ru-RU"/>
              </w:rPr>
            </w:pPr>
            <w:r>
              <w:rPr>
                <w:rFonts w:ascii="Times New Roman" w:hAnsi="Times New Roman"/>
                <w:color w:val="000000"/>
                <w:sz w:val="24"/>
                <w:lang w:val="ru-RU"/>
              </w:rPr>
              <w:t>Мир вокруг меня. Моя квартира</w:t>
            </w:r>
          </w:p>
        </w:tc>
        <w:tc>
          <w:tcPr>
            <w:tcW w:w="739" w:type="dxa"/>
            <w:tcMar>
              <w:top w:w="50" w:type="dxa"/>
              <w:left w:w="100" w:type="dxa"/>
            </w:tcMar>
            <w:vAlign w:val="center"/>
          </w:tcPr>
          <w:p w14:paraId="77F7A6A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72C1C303">
            <w:pPr>
              <w:spacing w:after="0"/>
              <w:ind w:left="135"/>
              <w:jc w:val="center"/>
            </w:pPr>
          </w:p>
        </w:tc>
        <w:tc>
          <w:tcPr>
            <w:tcW w:w="1529" w:type="dxa"/>
            <w:tcMar>
              <w:top w:w="50" w:type="dxa"/>
              <w:left w:w="100" w:type="dxa"/>
            </w:tcMar>
            <w:vAlign w:val="center"/>
          </w:tcPr>
          <w:p w14:paraId="0E6342A7">
            <w:pPr>
              <w:spacing w:after="0"/>
              <w:ind w:left="135"/>
              <w:jc w:val="center"/>
            </w:pPr>
          </w:p>
        </w:tc>
        <w:tc>
          <w:tcPr>
            <w:tcW w:w="1070" w:type="dxa"/>
            <w:tcMar>
              <w:top w:w="50" w:type="dxa"/>
              <w:left w:w="100" w:type="dxa"/>
            </w:tcMar>
            <w:vAlign w:val="center"/>
          </w:tcPr>
          <w:p w14:paraId="1100BE30">
            <w:pPr>
              <w:spacing w:after="0"/>
              <w:ind w:left="135"/>
            </w:pPr>
          </w:p>
        </w:tc>
        <w:tc>
          <w:tcPr>
            <w:tcW w:w="1871" w:type="dxa"/>
            <w:tcMar>
              <w:top w:w="50" w:type="dxa"/>
              <w:left w:w="100" w:type="dxa"/>
            </w:tcMar>
            <w:vAlign w:val="center"/>
          </w:tcPr>
          <w:p w14:paraId="648CEFC8">
            <w:pPr>
              <w:spacing w:after="0"/>
              <w:ind w:left="135"/>
            </w:pPr>
          </w:p>
        </w:tc>
      </w:tr>
      <w:tr w14:paraId="6EC4E3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285EA37F">
            <w:pPr>
              <w:spacing w:after="0"/>
            </w:pPr>
            <w:r>
              <w:rPr>
                <w:rFonts w:ascii="Times New Roman" w:hAnsi="Times New Roman"/>
                <w:color w:val="000000"/>
                <w:sz w:val="24"/>
              </w:rPr>
              <w:t>37</w:t>
            </w:r>
          </w:p>
        </w:tc>
        <w:tc>
          <w:tcPr>
            <w:tcW w:w="4019" w:type="dxa"/>
            <w:tcMar>
              <w:top w:w="50" w:type="dxa"/>
              <w:left w:w="100" w:type="dxa"/>
            </w:tcMar>
            <w:vAlign w:val="center"/>
          </w:tcPr>
          <w:p w14:paraId="51B2FF59">
            <w:pPr>
              <w:spacing w:after="0"/>
              <w:ind w:left="135"/>
              <w:rPr>
                <w:lang w:val="ru-RU"/>
              </w:rPr>
            </w:pPr>
            <w:r>
              <w:rPr>
                <w:rFonts w:ascii="Times New Roman" w:hAnsi="Times New Roman"/>
                <w:color w:val="000000"/>
                <w:sz w:val="24"/>
                <w:lang w:val="ru-RU"/>
              </w:rPr>
              <w:t>Мир вокруг меня. Дом моего друга / моей подруги</w:t>
            </w:r>
          </w:p>
        </w:tc>
        <w:tc>
          <w:tcPr>
            <w:tcW w:w="739" w:type="dxa"/>
            <w:tcMar>
              <w:top w:w="50" w:type="dxa"/>
              <w:left w:w="100" w:type="dxa"/>
            </w:tcMar>
            <w:vAlign w:val="center"/>
          </w:tcPr>
          <w:p w14:paraId="5AFAECB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6758448E">
            <w:pPr>
              <w:spacing w:after="0"/>
              <w:ind w:left="135"/>
              <w:jc w:val="center"/>
            </w:pPr>
          </w:p>
        </w:tc>
        <w:tc>
          <w:tcPr>
            <w:tcW w:w="1529" w:type="dxa"/>
            <w:tcMar>
              <w:top w:w="50" w:type="dxa"/>
              <w:left w:w="100" w:type="dxa"/>
            </w:tcMar>
            <w:vAlign w:val="center"/>
          </w:tcPr>
          <w:p w14:paraId="404AE323">
            <w:pPr>
              <w:spacing w:after="0"/>
              <w:ind w:left="135"/>
              <w:jc w:val="center"/>
            </w:pPr>
          </w:p>
        </w:tc>
        <w:tc>
          <w:tcPr>
            <w:tcW w:w="1070" w:type="dxa"/>
            <w:tcMar>
              <w:top w:w="50" w:type="dxa"/>
              <w:left w:w="100" w:type="dxa"/>
            </w:tcMar>
            <w:vAlign w:val="center"/>
          </w:tcPr>
          <w:p w14:paraId="13F8909B">
            <w:pPr>
              <w:spacing w:after="0"/>
              <w:ind w:left="135"/>
            </w:pPr>
          </w:p>
        </w:tc>
        <w:tc>
          <w:tcPr>
            <w:tcW w:w="1871" w:type="dxa"/>
            <w:tcMar>
              <w:top w:w="50" w:type="dxa"/>
              <w:left w:w="100" w:type="dxa"/>
            </w:tcMar>
            <w:vAlign w:val="center"/>
          </w:tcPr>
          <w:p w14:paraId="41D04A73">
            <w:pPr>
              <w:spacing w:after="0"/>
              <w:ind w:left="135"/>
            </w:pPr>
          </w:p>
        </w:tc>
      </w:tr>
      <w:tr w14:paraId="5A6EA4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2655C37">
            <w:pPr>
              <w:spacing w:after="0"/>
            </w:pPr>
            <w:r>
              <w:rPr>
                <w:rFonts w:ascii="Times New Roman" w:hAnsi="Times New Roman"/>
                <w:color w:val="000000"/>
                <w:sz w:val="24"/>
              </w:rPr>
              <w:t>38</w:t>
            </w:r>
          </w:p>
        </w:tc>
        <w:tc>
          <w:tcPr>
            <w:tcW w:w="4019" w:type="dxa"/>
            <w:tcMar>
              <w:top w:w="50" w:type="dxa"/>
              <w:left w:w="100" w:type="dxa"/>
            </w:tcMar>
            <w:vAlign w:val="center"/>
          </w:tcPr>
          <w:p w14:paraId="558F6AF1">
            <w:pPr>
              <w:spacing w:after="0"/>
              <w:ind w:left="135"/>
              <w:rPr>
                <w:lang w:val="ru-RU"/>
              </w:rPr>
            </w:pPr>
            <w:r>
              <w:rPr>
                <w:rFonts w:ascii="Times New Roman" w:hAnsi="Times New Roman"/>
                <w:color w:val="000000"/>
                <w:sz w:val="24"/>
                <w:lang w:val="ru-RU"/>
              </w:rPr>
              <w:t>Мир вокруг меня. Квартира моего друга / моей подруги</w:t>
            </w:r>
          </w:p>
        </w:tc>
        <w:tc>
          <w:tcPr>
            <w:tcW w:w="739" w:type="dxa"/>
            <w:tcMar>
              <w:top w:w="50" w:type="dxa"/>
              <w:left w:w="100" w:type="dxa"/>
            </w:tcMar>
            <w:vAlign w:val="center"/>
          </w:tcPr>
          <w:p w14:paraId="7A068B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6831C30E">
            <w:pPr>
              <w:spacing w:after="0"/>
              <w:ind w:left="135"/>
              <w:jc w:val="center"/>
            </w:pPr>
          </w:p>
        </w:tc>
        <w:tc>
          <w:tcPr>
            <w:tcW w:w="1529" w:type="dxa"/>
            <w:tcMar>
              <w:top w:w="50" w:type="dxa"/>
              <w:left w:w="100" w:type="dxa"/>
            </w:tcMar>
            <w:vAlign w:val="center"/>
          </w:tcPr>
          <w:p w14:paraId="5814DB75">
            <w:pPr>
              <w:spacing w:after="0"/>
              <w:ind w:left="135"/>
              <w:jc w:val="center"/>
            </w:pPr>
          </w:p>
        </w:tc>
        <w:tc>
          <w:tcPr>
            <w:tcW w:w="1070" w:type="dxa"/>
            <w:tcMar>
              <w:top w:w="50" w:type="dxa"/>
              <w:left w:w="100" w:type="dxa"/>
            </w:tcMar>
            <w:vAlign w:val="center"/>
          </w:tcPr>
          <w:p w14:paraId="3333FC82">
            <w:pPr>
              <w:spacing w:after="0"/>
              <w:ind w:left="135"/>
            </w:pPr>
          </w:p>
        </w:tc>
        <w:tc>
          <w:tcPr>
            <w:tcW w:w="1871" w:type="dxa"/>
            <w:tcMar>
              <w:top w:w="50" w:type="dxa"/>
              <w:left w:w="100" w:type="dxa"/>
            </w:tcMar>
            <w:vAlign w:val="center"/>
          </w:tcPr>
          <w:p w14:paraId="6C6ADB5E">
            <w:pPr>
              <w:spacing w:after="0"/>
              <w:ind w:left="135"/>
            </w:pPr>
          </w:p>
        </w:tc>
      </w:tr>
      <w:tr w14:paraId="4649F7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61B060AE">
            <w:pPr>
              <w:spacing w:after="0"/>
            </w:pPr>
            <w:r>
              <w:rPr>
                <w:rFonts w:ascii="Times New Roman" w:hAnsi="Times New Roman"/>
                <w:color w:val="000000"/>
                <w:sz w:val="24"/>
              </w:rPr>
              <w:t>39</w:t>
            </w:r>
          </w:p>
        </w:tc>
        <w:tc>
          <w:tcPr>
            <w:tcW w:w="4019" w:type="dxa"/>
            <w:tcMar>
              <w:top w:w="50" w:type="dxa"/>
              <w:left w:w="100" w:type="dxa"/>
            </w:tcMar>
            <w:vAlign w:val="center"/>
          </w:tcPr>
          <w:p w14:paraId="4679D943">
            <w:pPr>
              <w:spacing w:after="0"/>
              <w:ind w:left="135"/>
              <w:rPr>
                <w:lang w:val="ru-RU"/>
              </w:rPr>
            </w:pPr>
            <w:r>
              <w:rPr>
                <w:rFonts w:ascii="Times New Roman" w:hAnsi="Times New Roman"/>
                <w:color w:val="000000"/>
                <w:sz w:val="24"/>
                <w:lang w:val="ru-RU"/>
              </w:rPr>
              <w:t>Мир вокруг меня. Моя школа (мой школьный день)</w:t>
            </w:r>
          </w:p>
        </w:tc>
        <w:tc>
          <w:tcPr>
            <w:tcW w:w="739" w:type="dxa"/>
            <w:tcMar>
              <w:top w:w="50" w:type="dxa"/>
              <w:left w:w="100" w:type="dxa"/>
            </w:tcMar>
            <w:vAlign w:val="center"/>
          </w:tcPr>
          <w:p w14:paraId="4B90C85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0C619143">
            <w:pPr>
              <w:spacing w:after="0"/>
              <w:ind w:left="135"/>
              <w:jc w:val="center"/>
            </w:pPr>
          </w:p>
        </w:tc>
        <w:tc>
          <w:tcPr>
            <w:tcW w:w="1529" w:type="dxa"/>
            <w:tcMar>
              <w:top w:w="50" w:type="dxa"/>
              <w:left w:w="100" w:type="dxa"/>
            </w:tcMar>
            <w:vAlign w:val="center"/>
          </w:tcPr>
          <w:p w14:paraId="160E75E8">
            <w:pPr>
              <w:spacing w:after="0"/>
              <w:ind w:left="135"/>
              <w:jc w:val="center"/>
            </w:pPr>
          </w:p>
        </w:tc>
        <w:tc>
          <w:tcPr>
            <w:tcW w:w="1070" w:type="dxa"/>
            <w:tcMar>
              <w:top w:w="50" w:type="dxa"/>
              <w:left w:w="100" w:type="dxa"/>
            </w:tcMar>
            <w:vAlign w:val="center"/>
          </w:tcPr>
          <w:p w14:paraId="43CE1275">
            <w:pPr>
              <w:spacing w:after="0"/>
              <w:ind w:left="135"/>
            </w:pPr>
          </w:p>
        </w:tc>
        <w:tc>
          <w:tcPr>
            <w:tcW w:w="1871" w:type="dxa"/>
            <w:tcMar>
              <w:top w:w="50" w:type="dxa"/>
              <w:left w:w="100" w:type="dxa"/>
            </w:tcMar>
            <w:vAlign w:val="center"/>
          </w:tcPr>
          <w:p w14:paraId="53A6EFCA">
            <w:pPr>
              <w:spacing w:after="0"/>
              <w:ind w:left="135"/>
            </w:pPr>
          </w:p>
        </w:tc>
      </w:tr>
      <w:tr w14:paraId="164079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EB01CF1">
            <w:pPr>
              <w:spacing w:after="0"/>
            </w:pPr>
            <w:r>
              <w:rPr>
                <w:rFonts w:ascii="Times New Roman" w:hAnsi="Times New Roman"/>
                <w:color w:val="000000"/>
                <w:sz w:val="24"/>
              </w:rPr>
              <w:t>40</w:t>
            </w:r>
          </w:p>
        </w:tc>
        <w:tc>
          <w:tcPr>
            <w:tcW w:w="4019" w:type="dxa"/>
            <w:tcMar>
              <w:top w:w="50" w:type="dxa"/>
              <w:left w:w="100" w:type="dxa"/>
            </w:tcMar>
            <w:vAlign w:val="center"/>
          </w:tcPr>
          <w:p w14:paraId="655302A5">
            <w:pPr>
              <w:spacing w:after="0"/>
              <w:ind w:left="135"/>
              <w:rPr>
                <w:lang w:val="ru-RU"/>
              </w:rPr>
            </w:pPr>
            <w:r>
              <w:rPr>
                <w:rFonts w:ascii="Times New Roman" w:hAnsi="Times New Roman"/>
                <w:color w:val="000000"/>
                <w:sz w:val="24"/>
                <w:lang w:val="ru-RU"/>
              </w:rPr>
              <w:t>Мир вокруг меня. Моя школа (мои любимые предметы)</w:t>
            </w:r>
          </w:p>
        </w:tc>
        <w:tc>
          <w:tcPr>
            <w:tcW w:w="739" w:type="dxa"/>
            <w:tcMar>
              <w:top w:w="50" w:type="dxa"/>
              <w:left w:w="100" w:type="dxa"/>
            </w:tcMar>
            <w:vAlign w:val="center"/>
          </w:tcPr>
          <w:p w14:paraId="3C995D8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62A5682B">
            <w:pPr>
              <w:spacing w:after="0"/>
              <w:ind w:left="135"/>
              <w:jc w:val="center"/>
            </w:pPr>
          </w:p>
        </w:tc>
        <w:tc>
          <w:tcPr>
            <w:tcW w:w="1529" w:type="dxa"/>
            <w:tcMar>
              <w:top w:w="50" w:type="dxa"/>
              <w:left w:w="100" w:type="dxa"/>
            </w:tcMar>
            <w:vAlign w:val="center"/>
          </w:tcPr>
          <w:p w14:paraId="7E9A23F1">
            <w:pPr>
              <w:spacing w:after="0"/>
              <w:ind w:left="135"/>
              <w:jc w:val="center"/>
            </w:pPr>
          </w:p>
        </w:tc>
        <w:tc>
          <w:tcPr>
            <w:tcW w:w="1070" w:type="dxa"/>
            <w:tcMar>
              <w:top w:w="50" w:type="dxa"/>
              <w:left w:w="100" w:type="dxa"/>
            </w:tcMar>
            <w:vAlign w:val="center"/>
          </w:tcPr>
          <w:p w14:paraId="7A61CB16">
            <w:pPr>
              <w:spacing w:after="0"/>
              <w:ind w:left="135"/>
            </w:pPr>
          </w:p>
        </w:tc>
        <w:tc>
          <w:tcPr>
            <w:tcW w:w="1871" w:type="dxa"/>
            <w:tcMar>
              <w:top w:w="50" w:type="dxa"/>
              <w:left w:w="100" w:type="dxa"/>
            </w:tcMar>
            <w:vAlign w:val="center"/>
          </w:tcPr>
          <w:p w14:paraId="14B8F29F">
            <w:pPr>
              <w:spacing w:after="0"/>
              <w:ind w:left="135"/>
            </w:pPr>
          </w:p>
        </w:tc>
      </w:tr>
      <w:tr w14:paraId="57F5DE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27B74DD">
            <w:pPr>
              <w:spacing w:after="0"/>
            </w:pPr>
            <w:r>
              <w:rPr>
                <w:rFonts w:ascii="Times New Roman" w:hAnsi="Times New Roman"/>
                <w:color w:val="000000"/>
                <w:sz w:val="24"/>
              </w:rPr>
              <w:t>41</w:t>
            </w:r>
          </w:p>
        </w:tc>
        <w:tc>
          <w:tcPr>
            <w:tcW w:w="4019" w:type="dxa"/>
            <w:tcMar>
              <w:top w:w="50" w:type="dxa"/>
              <w:left w:w="100" w:type="dxa"/>
            </w:tcMar>
            <w:vAlign w:val="center"/>
          </w:tcPr>
          <w:p w14:paraId="153F2AF7">
            <w:pPr>
              <w:spacing w:after="0"/>
              <w:ind w:left="135"/>
              <w:rPr>
                <w:lang w:val="ru-RU"/>
              </w:rPr>
            </w:pPr>
            <w:r>
              <w:rPr>
                <w:rFonts w:ascii="Times New Roman" w:hAnsi="Times New Roman"/>
                <w:color w:val="000000"/>
                <w:sz w:val="24"/>
                <w:lang w:val="ru-RU"/>
              </w:rPr>
              <w:t>Мир вокруг меня. Моя школа (любимые предметы моих одноклассников)</w:t>
            </w:r>
          </w:p>
        </w:tc>
        <w:tc>
          <w:tcPr>
            <w:tcW w:w="739" w:type="dxa"/>
            <w:tcMar>
              <w:top w:w="50" w:type="dxa"/>
              <w:left w:w="100" w:type="dxa"/>
            </w:tcMar>
            <w:vAlign w:val="center"/>
          </w:tcPr>
          <w:p w14:paraId="335FEFB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027B285B">
            <w:pPr>
              <w:spacing w:after="0"/>
              <w:ind w:left="135"/>
              <w:jc w:val="center"/>
            </w:pPr>
          </w:p>
        </w:tc>
        <w:tc>
          <w:tcPr>
            <w:tcW w:w="1529" w:type="dxa"/>
            <w:tcMar>
              <w:top w:w="50" w:type="dxa"/>
              <w:left w:w="100" w:type="dxa"/>
            </w:tcMar>
            <w:vAlign w:val="center"/>
          </w:tcPr>
          <w:p w14:paraId="49C7D05F">
            <w:pPr>
              <w:spacing w:after="0"/>
              <w:ind w:left="135"/>
              <w:jc w:val="center"/>
            </w:pPr>
          </w:p>
        </w:tc>
        <w:tc>
          <w:tcPr>
            <w:tcW w:w="1070" w:type="dxa"/>
            <w:tcMar>
              <w:top w:w="50" w:type="dxa"/>
              <w:left w:w="100" w:type="dxa"/>
            </w:tcMar>
            <w:vAlign w:val="center"/>
          </w:tcPr>
          <w:p w14:paraId="1191B7E4">
            <w:pPr>
              <w:spacing w:after="0"/>
              <w:ind w:left="135"/>
            </w:pPr>
          </w:p>
        </w:tc>
        <w:tc>
          <w:tcPr>
            <w:tcW w:w="1871" w:type="dxa"/>
            <w:tcMar>
              <w:top w:w="50" w:type="dxa"/>
              <w:left w:w="100" w:type="dxa"/>
            </w:tcMar>
            <w:vAlign w:val="center"/>
          </w:tcPr>
          <w:p w14:paraId="1E48551C">
            <w:pPr>
              <w:spacing w:after="0"/>
              <w:ind w:left="135"/>
            </w:pPr>
          </w:p>
        </w:tc>
      </w:tr>
      <w:tr w14:paraId="49DE5C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0E5C173E">
            <w:pPr>
              <w:spacing w:after="0"/>
            </w:pPr>
            <w:r>
              <w:rPr>
                <w:rFonts w:ascii="Times New Roman" w:hAnsi="Times New Roman"/>
                <w:color w:val="000000"/>
                <w:sz w:val="24"/>
              </w:rPr>
              <w:t>42</w:t>
            </w:r>
          </w:p>
        </w:tc>
        <w:tc>
          <w:tcPr>
            <w:tcW w:w="4019" w:type="dxa"/>
            <w:tcMar>
              <w:top w:w="50" w:type="dxa"/>
              <w:left w:w="100" w:type="dxa"/>
            </w:tcMar>
            <w:vAlign w:val="center"/>
          </w:tcPr>
          <w:p w14:paraId="7DF45EC4">
            <w:pPr>
              <w:spacing w:after="0"/>
              <w:ind w:left="135"/>
              <w:rPr>
                <w:lang w:val="ru-RU"/>
              </w:rPr>
            </w:pPr>
            <w:r>
              <w:rPr>
                <w:rFonts w:ascii="Times New Roman" w:hAnsi="Times New Roman"/>
                <w:color w:val="000000"/>
                <w:sz w:val="24"/>
                <w:lang w:val="ru-RU"/>
              </w:rPr>
              <w:t>Мир вокруг меня. Моя школа. Мои друзья в ней (краткое описание)</w:t>
            </w:r>
          </w:p>
        </w:tc>
        <w:tc>
          <w:tcPr>
            <w:tcW w:w="739" w:type="dxa"/>
            <w:tcMar>
              <w:top w:w="50" w:type="dxa"/>
              <w:left w:w="100" w:type="dxa"/>
            </w:tcMar>
            <w:vAlign w:val="center"/>
          </w:tcPr>
          <w:p w14:paraId="22E47CB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32914788">
            <w:pPr>
              <w:spacing w:after="0"/>
              <w:ind w:left="135"/>
              <w:jc w:val="center"/>
            </w:pPr>
          </w:p>
        </w:tc>
        <w:tc>
          <w:tcPr>
            <w:tcW w:w="1529" w:type="dxa"/>
            <w:tcMar>
              <w:top w:w="50" w:type="dxa"/>
              <w:left w:w="100" w:type="dxa"/>
            </w:tcMar>
            <w:vAlign w:val="center"/>
          </w:tcPr>
          <w:p w14:paraId="0A71F816">
            <w:pPr>
              <w:spacing w:after="0"/>
              <w:ind w:left="135"/>
              <w:jc w:val="center"/>
              <w:rPr>
                <w:lang w:val="ru-RU"/>
              </w:rPr>
            </w:pPr>
            <w:r>
              <w:rPr>
                <w:lang w:val="ru-RU"/>
              </w:rPr>
              <w:t>1</w:t>
            </w:r>
          </w:p>
        </w:tc>
        <w:tc>
          <w:tcPr>
            <w:tcW w:w="1070" w:type="dxa"/>
            <w:tcMar>
              <w:top w:w="50" w:type="dxa"/>
              <w:left w:w="100" w:type="dxa"/>
            </w:tcMar>
            <w:vAlign w:val="center"/>
          </w:tcPr>
          <w:p w14:paraId="51472900">
            <w:pPr>
              <w:spacing w:after="0"/>
              <w:ind w:left="135"/>
            </w:pPr>
          </w:p>
        </w:tc>
        <w:tc>
          <w:tcPr>
            <w:tcW w:w="1871" w:type="dxa"/>
            <w:tcMar>
              <w:top w:w="50" w:type="dxa"/>
              <w:left w:w="100" w:type="dxa"/>
            </w:tcMar>
            <w:vAlign w:val="center"/>
          </w:tcPr>
          <w:p w14:paraId="31FCCA01">
            <w:pPr>
              <w:spacing w:after="0"/>
              <w:ind w:left="135"/>
            </w:pPr>
          </w:p>
        </w:tc>
      </w:tr>
      <w:tr w14:paraId="02AE31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728FC063">
            <w:pPr>
              <w:spacing w:after="0"/>
            </w:pPr>
            <w:r>
              <w:rPr>
                <w:rFonts w:ascii="Times New Roman" w:hAnsi="Times New Roman"/>
                <w:color w:val="000000"/>
                <w:sz w:val="24"/>
              </w:rPr>
              <w:t>43</w:t>
            </w:r>
          </w:p>
        </w:tc>
        <w:tc>
          <w:tcPr>
            <w:tcW w:w="4019" w:type="dxa"/>
            <w:tcMar>
              <w:top w:w="50" w:type="dxa"/>
              <w:left w:w="100" w:type="dxa"/>
            </w:tcMar>
            <w:vAlign w:val="center"/>
          </w:tcPr>
          <w:p w14:paraId="0FD49C04">
            <w:pPr>
              <w:spacing w:after="0"/>
              <w:ind w:left="135"/>
              <w:rPr>
                <w:lang w:val="ru-RU"/>
              </w:rPr>
            </w:pPr>
            <w:r>
              <w:rPr>
                <w:rFonts w:ascii="Times New Roman" w:hAnsi="Times New Roman"/>
                <w:color w:val="000000"/>
                <w:sz w:val="24"/>
                <w:lang w:val="ru-RU"/>
              </w:rPr>
              <w:t>Мир вокруг меня. Моя школа. Мои друзья в ней (проводим время с одноклассниками)</w:t>
            </w:r>
          </w:p>
        </w:tc>
        <w:tc>
          <w:tcPr>
            <w:tcW w:w="739" w:type="dxa"/>
            <w:tcMar>
              <w:top w:w="50" w:type="dxa"/>
              <w:left w:w="100" w:type="dxa"/>
            </w:tcMar>
            <w:vAlign w:val="center"/>
          </w:tcPr>
          <w:p w14:paraId="6A71F74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312856FB">
            <w:pPr>
              <w:spacing w:after="0"/>
              <w:ind w:left="135"/>
              <w:jc w:val="center"/>
            </w:pPr>
          </w:p>
        </w:tc>
        <w:tc>
          <w:tcPr>
            <w:tcW w:w="1529" w:type="dxa"/>
            <w:tcMar>
              <w:top w:w="50" w:type="dxa"/>
              <w:left w:w="100" w:type="dxa"/>
            </w:tcMar>
            <w:vAlign w:val="center"/>
          </w:tcPr>
          <w:p w14:paraId="739D9C25">
            <w:pPr>
              <w:spacing w:after="0"/>
              <w:ind w:left="135"/>
              <w:jc w:val="center"/>
            </w:pPr>
          </w:p>
        </w:tc>
        <w:tc>
          <w:tcPr>
            <w:tcW w:w="1070" w:type="dxa"/>
            <w:tcMar>
              <w:top w:w="50" w:type="dxa"/>
              <w:left w:w="100" w:type="dxa"/>
            </w:tcMar>
            <w:vAlign w:val="center"/>
          </w:tcPr>
          <w:p w14:paraId="007C23CB">
            <w:pPr>
              <w:spacing w:after="0"/>
              <w:ind w:left="135"/>
            </w:pPr>
          </w:p>
        </w:tc>
        <w:tc>
          <w:tcPr>
            <w:tcW w:w="1871" w:type="dxa"/>
            <w:tcMar>
              <w:top w:w="50" w:type="dxa"/>
              <w:left w:w="100" w:type="dxa"/>
            </w:tcMar>
            <w:vAlign w:val="center"/>
          </w:tcPr>
          <w:p w14:paraId="3575C909">
            <w:pPr>
              <w:spacing w:after="0"/>
              <w:ind w:left="135"/>
            </w:pPr>
          </w:p>
        </w:tc>
      </w:tr>
      <w:tr w14:paraId="5E947F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6FA01355">
            <w:pPr>
              <w:spacing w:after="0"/>
            </w:pPr>
            <w:r>
              <w:rPr>
                <w:rFonts w:ascii="Times New Roman" w:hAnsi="Times New Roman"/>
                <w:color w:val="000000"/>
                <w:sz w:val="24"/>
              </w:rPr>
              <w:t>44</w:t>
            </w:r>
          </w:p>
        </w:tc>
        <w:tc>
          <w:tcPr>
            <w:tcW w:w="4019" w:type="dxa"/>
            <w:tcMar>
              <w:top w:w="50" w:type="dxa"/>
              <w:left w:w="100" w:type="dxa"/>
            </w:tcMar>
            <w:vAlign w:val="center"/>
          </w:tcPr>
          <w:p w14:paraId="6B129B3D">
            <w:pPr>
              <w:spacing w:after="0"/>
              <w:ind w:left="135"/>
              <w:rPr>
                <w:lang w:val="ru-RU"/>
              </w:rPr>
            </w:pPr>
            <w:r>
              <w:rPr>
                <w:rFonts w:ascii="Times New Roman" w:hAnsi="Times New Roman"/>
                <w:color w:val="000000"/>
                <w:sz w:val="24"/>
                <w:lang w:val="ru-RU"/>
              </w:rPr>
              <w:t>Мир вокруг меня. Моя школа. Мои друзья (увлечения моих друзей)</w:t>
            </w:r>
          </w:p>
        </w:tc>
        <w:tc>
          <w:tcPr>
            <w:tcW w:w="739" w:type="dxa"/>
            <w:tcMar>
              <w:top w:w="50" w:type="dxa"/>
              <w:left w:w="100" w:type="dxa"/>
            </w:tcMar>
            <w:vAlign w:val="center"/>
          </w:tcPr>
          <w:p w14:paraId="43DA719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2E438BA3">
            <w:pPr>
              <w:spacing w:after="0"/>
              <w:ind w:left="135"/>
              <w:jc w:val="center"/>
            </w:pPr>
          </w:p>
        </w:tc>
        <w:tc>
          <w:tcPr>
            <w:tcW w:w="1529" w:type="dxa"/>
            <w:tcMar>
              <w:top w:w="50" w:type="dxa"/>
              <w:left w:w="100" w:type="dxa"/>
            </w:tcMar>
            <w:vAlign w:val="center"/>
          </w:tcPr>
          <w:p w14:paraId="7050BC63">
            <w:pPr>
              <w:spacing w:after="0"/>
              <w:ind w:left="135"/>
              <w:jc w:val="center"/>
            </w:pPr>
          </w:p>
        </w:tc>
        <w:tc>
          <w:tcPr>
            <w:tcW w:w="1070" w:type="dxa"/>
            <w:tcMar>
              <w:top w:w="50" w:type="dxa"/>
              <w:left w:w="100" w:type="dxa"/>
            </w:tcMar>
            <w:vAlign w:val="center"/>
          </w:tcPr>
          <w:p w14:paraId="64580970">
            <w:pPr>
              <w:spacing w:after="0"/>
              <w:ind w:left="135"/>
            </w:pPr>
          </w:p>
        </w:tc>
        <w:tc>
          <w:tcPr>
            <w:tcW w:w="1871" w:type="dxa"/>
            <w:tcMar>
              <w:top w:w="50" w:type="dxa"/>
              <w:left w:w="100" w:type="dxa"/>
            </w:tcMar>
            <w:vAlign w:val="center"/>
          </w:tcPr>
          <w:p w14:paraId="206F080C">
            <w:pPr>
              <w:spacing w:after="0"/>
              <w:ind w:left="135"/>
            </w:pPr>
          </w:p>
        </w:tc>
      </w:tr>
      <w:tr w14:paraId="425056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01EF856C">
            <w:pPr>
              <w:spacing w:after="0"/>
            </w:pPr>
            <w:r>
              <w:rPr>
                <w:rFonts w:ascii="Times New Roman" w:hAnsi="Times New Roman"/>
                <w:color w:val="000000"/>
                <w:sz w:val="24"/>
              </w:rPr>
              <w:t>45</w:t>
            </w:r>
          </w:p>
        </w:tc>
        <w:tc>
          <w:tcPr>
            <w:tcW w:w="4019" w:type="dxa"/>
            <w:tcMar>
              <w:top w:w="50" w:type="dxa"/>
              <w:left w:w="100" w:type="dxa"/>
            </w:tcMar>
            <w:vAlign w:val="center"/>
          </w:tcPr>
          <w:p w14:paraId="5CDE313C">
            <w:pPr>
              <w:spacing w:after="0"/>
              <w:ind w:left="135"/>
              <w:rPr>
                <w:lang w:val="ru-RU"/>
              </w:rPr>
            </w:pPr>
            <w:r>
              <w:rPr>
                <w:rFonts w:ascii="Times New Roman" w:hAnsi="Times New Roman"/>
                <w:color w:val="000000"/>
                <w:sz w:val="24"/>
                <w:lang w:val="ru-RU"/>
              </w:rPr>
              <w:t>Мир вокруг меня. Моя школа (школьный праздник)</w:t>
            </w:r>
          </w:p>
        </w:tc>
        <w:tc>
          <w:tcPr>
            <w:tcW w:w="739" w:type="dxa"/>
            <w:tcMar>
              <w:top w:w="50" w:type="dxa"/>
              <w:left w:w="100" w:type="dxa"/>
            </w:tcMar>
            <w:vAlign w:val="center"/>
          </w:tcPr>
          <w:p w14:paraId="5313C30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382EF562">
            <w:pPr>
              <w:spacing w:after="0"/>
              <w:ind w:left="135"/>
              <w:jc w:val="center"/>
            </w:pPr>
          </w:p>
        </w:tc>
        <w:tc>
          <w:tcPr>
            <w:tcW w:w="1529" w:type="dxa"/>
            <w:tcMar>
              <w:top w:w="50" w:type="dxa"/>
              <w:left w:w="100" w:type="dxa"/>
            </w:tcMar>
            <w:vAlign w:val="center"/>
          </w:tcPr>
          <w:p w14:paraId="7C888FC2">
            <w:pPr>
              <w:spacing w:after="0"/>
              <w:ind w:left="135"/>
              <w:jc w:val="center"/>
            </w:pPr>
          </w:p>
        </w:tc>
        <w:tc>
          <w:tcPr>
            <w:tcW w:w="1070" w:type="dxa"/>
            <w:tcMar>
              <w:top w:w="50" w:type="dxa"/>
              <w:left w:w="100" w:type="dxa"/>
            </w:tcMar>
            <w:vAlign w:val="center"/>
          </w:tcPr>
          <w:p w14:paraId="1DFFF98B">
            <w:pPr>
              <w:spacing w:after="0"/>
              <w:ind w:left="135"/>
            </w:pPr>
          </w:p>
        </w:tc>
        <w:tc>
          <w:tcPr>
            <w:tcW w:w="1871" w:type="dxa"/>
            <w:tcMar>
              <w:top w:w="50" w:type="dxa"/>
              <w:left w:w="100" w:type="dxa"/>
            </w:tcMar>
            <w:vAlign w:val="center"/>
          </w:tcPr>
          <w:p w14:paraId="00150AEA">
            <w:pPr>
              <w:spacing w:after="0"/>
              <w:ind w:left="135"/>
            </w:pPr>
          </w:p>
        </w:tc>
      </w:tr>
      <w:tr w14:paraId="4777DE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F02F10B">
            <w:pPr>
              <w:spacing w:after="0"/>
            </w:pPr>
            <w:r>
              <w:rPr>
                <w:rFonts w:ascii="Times New Roman" w:hAnsi="Times New Roman"/>
                <w:color w:val="000000"/>
                <w:sz w:val="24"/>
              </w:rPr>
              <w:t>46</w:t>
            </w:r>
          </w:p>
        </w:tc>
        <w:tc>
          <w:tcPr>
            <w:tcW w:w="4019" w:type="dxa"/>
            <w:tcMar>
              <w:top w:w="50" w:type="dxa"/>
              <w:left w:w="100" w:type="dxa"/>
            </w:tcMar>
            <w:vAlign w:val="center"/>
          </w:tcPr>
          <w:p w14:paraId="4EE607D0">
            <w:pPr>
              <w:spacing w:after="0"/>
              <w:ind w:left="135"/>
              <w:rPr>
                <w:lang w:val="ru-RU"/>
              </w:rPr>
            </w:pPr>
            <w:r>
              <w:rPr>
                <w:rFonts w:ascii="Times New Roman" w:hAnsi="Times New Roman"/>
                <w:color w:val="000000"/>
                <w:sz w:val="24"/>
                <w:lang w:val="ru-RU"/>
              </w:rPr>
              <w:t>Мир вокруг меня. Погода (летом)</w:t>
            </w:r>
          </w:p>
        </w:tc>
        <w:tc>
          <w:tcPr>
            <w:tcW w:w="739" w:type="dxa"/>
            <w:tcMar>
              <w:top w:w="50" w:type="dxa"/>
              <w:left w:w="100" w:type="dxa"/>
            </w:tcMar>
            <w:vAlign w:val="center"/>
          </w:tcPr>
          <w:p w14:paraId="69C6A81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052AE83A">
            <w:pPr>
              <w:spacing w:after="0"/>
              <w:ind w:left="135"/>
              <w:jc w:val="center"/>
            </w:pPr>
          </w:p>
        </w:tc>
        <w:tc>
          <w:tcPr>
            <w:tcW w:w="1529" w:type="dxa"/>
            <w:tcMar>
              <w:top w:w="50" w:type="dxa"/>
              <w:left w:w="100" w:type="dxa"/>
            </w:tcMar>
            <w:vAlign w:val="center"/>
          </w:tcPr>
          <w:p w14:paraId="5A1BAE31">
            <w:pPr>
              <w:spacing w:after="0"/>
              <w:ind w:left="135"/>
              <w:jc w:val="center"/>
            </w:pPr>
          </w:p>
        </w:tc>
        <w:tc>
          <w:tcPr>
            <w:tcW w:w="1070" w:type="dxa"/>
            <w:tcMar>
              <w:top w:w="50" w:type="dxa"/>
              <w:left w:w="100" w:type="dxa"/>
            </w:tcMar>
            <w:vAlign w:val="center"/>
          </w:tcPr>
          <w:p w14:paraId="72F685AF">
            <w:pPr>
              <w:spacing w:after="0"/>
              <w:ind w:left="135"/>
            </w:pPr>
          </w:p>
        </w:tc>
        <w:tc>
          <w:tcPr>
            <w:tcW w:w="1871" w:type="dxa"/>
            <w:tcMar>
              <w:top w:w="50" w:type="dxa"/>
              <w:left w:w="100" w:type="dxa"/>
            </w:tcMar>
            <w:vAlign w:val="center"/>
          </w:tcPr>
          <w:p w14:paraId="76737C63">
            <w:pPr>
              <w:spacing w:after="0"/>
              <w:ind w:left="135"/>
            </w:pPr>
          </w:p>
        </w:tc>
      </w:tr>
      <w:tr w14:paraId="6695E1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5CADE30F">
            <w:pPr>
              <w:spacing w:after="0"/>
            </w:pPr>
            <w:r>
              <w:rPr>
                <w:rFonts w:ascii="Times New Roman" w:hAnsi="Times New Roman"/>
                <w:color w:val="000000"/>
                <w:sz w:val="24"/>
              </w:rPr>
              <w:t>47</w:t>
            </w:r>
          </w:p>
        </w:tc>
        <w:tc>
          <w:tcPr>
            <w:tcW w:w="4019" w:type="dxa"/>
            <w:tcMar>
              <w:top w:w="50" w:type="dxa"/>
              <w:left w:w="100" w:type="dxa"/>
            </w:tcMar>
            <w:vAlign w:val="center"/>
          </w:tcPr>
          <w:p w14:paraId="15EC8C52">
            <w:pPr>
              <w:spacing w:after="0"/>
              <w:ind w:left="135"/>
              <w:rPr>
                <w:lang w:val="ru-RU"/>
              </w:rPr>
            </w:pPr>
            <w:r>
              <w:rPr>
                <w:rFonts w:ascii="Times New Roman" w:hAnsi="Times New Roman"/>
                <w:color w:val="000000"/>
                <w:sz w:val="24"/>
                <w:lang w:val="ru-RU"/>
              </w:rPr>
              <w:t>Мир вокруг меня. Погода (весной)</w:t>
            </w:r>
          </w:p>
        </w:tc>
        <w:tc>
          <w:tcPr>
            <w:tcW w:w="739" w:type="dxa"/>
            <w:tcMar>
              <w:top w:w="50" w:type="dxa"/>
              <w:left w:w="100" w:type="dxa"/>
            </w:tcMar>
            <w:vAlign w:val="center"/>
          </w:tcPr>
          <w:p w14:paraId="2ECFDF6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77BA8CC4">
            <w:pPr>
              <w:spacing w:after="0"/>
              <w:ind w:left="135"/>
              <w:jc w:val="center"/>
            </w:pPr>
          </w:p>
        </w:tc>
        <w:tc>
          <w:tcPr>
            <w:tcW w:w="1529" w:type="dxa"/>
            <w:tcMar>
              <w:top w:w="50" w:type="dxa"/>
              <w:left w:w="100" w:type="dxa"/>
            </w:tcMar>
            <w:vAlign w:val="center"/>
          </w:tcPr>
          <w:p w14:paraId="4AB7424C">
            <w:pPr>
              <w:spacing w:after="0"/>
              <w:ind w:left="135"/>
              <w:jc w:val="center"/>
            </w:pPr>
          </w:p>
        </w:tc>
        <w:tc>
          <w:tcPr>
            <w:tcW w:w="1070" w:type="dxa"/>
            <w:tcMar>
              <w:top w:w="50" w:type="dxa"/>
              <w:left w:w="100" w:type="dxa"/>
            </w:tcMar>
            <w:vAlign w:val="center"/>
          </w:tcPr>
          <w:p w14:paraId="73774AA1">
            <w:pPr>
              <w:spacing w:after="0"/>
              <w:ind w:left="135"/>
            </w:pPr>
          </w:p>
        </w:tc>
        <w:tc>
          <w:tcPr>
            <w:tcW w:w="1871" w:type="dxa"/>
            <w:tcMar>
              <w:top w:w="50" w:type="dxa"/>
              <w:left w:w="100" w:type="dxa"/>
            </w:tcMar>
            <w:vAlign w:val="center"/>
          </w:tcPr>
          <w:p w14:paraId="4276E758">
            <w:pPr>
              <w:spacing w:after="0"/>
              <w:ind w:left="135"/>
            </w:pPr>
          </w:p>
        </w:tc>
      </w:tr>
      <w:tr w14:paraId="6785FF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EF21C80">
            <w:pPr>
              <w:spacing w:after="0"/>
            </w:pPr>
            <w:r>
              <w:rPr>
                <w:rFonts w:ascii="Times New Roman" w:hAnsi="Times New Roman"/>
                <w:color w:val="000000"/>
                <w:sz w:val="24"/>
              </w:rPr>
              <w:t>48</w:t>
            </w:r>
          </w:p>
        </w:tc>
        <w:tc>
          <w:tcPr>
            <w:tcW w:w="4019" w:type="dxa"/>
            <w:tcMar>
              <w:top w:w="50" w:type="dxa"/>
              <w:left w:w="100" w:type="dxa"/>
            </w:tcMar>
            <w:vAlign w:val="center"/>
          </w:tcPr>
          <w:p w14:paraId="493C0AD4">
            <w:pPr>
              <w:spacing w:after="0"/>
              <w:ind w:left="135"/>
              <w:rPr>
                <w:lang w:val="ru-RU"/>
              </w:rPr>
            </w:pPr>
            <w:r>
              <w:rPr>
                <w:rFonts w:ascii="Times New Roman" w:hAnsi="Times New Roman"/>
                <w:color w:val="000000"/>
                <w:sz w:val="24"/>
                <w:lang w:val="ru-RU"/>
              </w:rPr>
              <w:t>Мир вокруг меня. Погода (осенью)</w:t>
            </w:r>
          </w:p>
        </w:tc>
        <w:tc>
          <w:tcPr>
            <w:tcW w:w="739" w:type="dxa"/>
            <w:tcMar>
              <w:top w:w="50" w:type="dxa"/>
              <w:left w:w="100" w:type="dxa"/>
            </w:tcMar>
            <w:vAlign w:val="center"/>
          </w:tcPr>
          <w:p w14:paraId="1F7846E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6445B8C1">
            <w:pPr>
              <w:spacing w:after="0"/>
              <w:ind w:left="135"/>
              <w:jc w:val="center"/>
            </w:pPr>
          </w:p>
        </w:tc>
        <w:tc>
          <w:tcPr>
            <w:tcW w:w="1529" w:type="dxa"/>
            <w:tcMar>
              <w:top w:w="50" w:type="dxa"/>
              <w:left w:w="100" w:type="dxa"/>
            </w:tcMar>
            <w:vAlign w:val="center"/>
          </w:tcPr>
          <w:p w14:paraId="61CDA8F7">
            <w:pPr>
              <w:spacing w:after="0"/>
              <w:ind w:left="135"/>
              <w:jc w:val="center"/>
            </w:pPr>
          </w:p>
        </w:tc>
        <w:tc>
          <w:tcPr>
            <w:tcW w:w="1070" w:type="dxa"/>
            <w:tcMar>
              <w:top w:w="50" w:type="dxa"/>
              <w:left w:w="100" w:type="dxa"/>
            </w:tcMar>
            <w:vAlign w:val="center"/>
          </w:tcPr>
          <w:p w14:paraId="29D7F84E">
            <w:pPr>
              <w:spacing w:after="0"/>
              <w:ind w:left="135"/>
            </w:pPr>
          </w:p>
        </w:tc>
        <w:tc>
          <w:tcPr>
            <w:tcW w:w="1871" w:type="dxa"/>
            <w:tcMar>
              <w:top w:w="50" w:type="dxa"/>
              <w:left w:w="100" w:type="dxa"/>
            </w:tcMar>
            <w:vAlign w:val="center"/>
          </w:tcPr>
          <w:p w14:paraId="5D5D8361">
            <w:pPr>
              <w:spacing w:after="0"/>
              <w:ind w:left="135"/>
            </w:pPr>
          </w:p>
        </w:tc>
      </w:tr>
      <w:tr w14:paraId="5B81AF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A9B1A25">
            <w:pPr>
              <w:spacing w:after="0"/>
            </w:pPr>
            <w:r>
              <w:rPr>
                <w:rFonts w:ascii="Times New Roman" w:hAnsi="Times New Roman"/>
                <w:color w:val="000000"/>
                <w:sz w:val="24"/>
              </w:rPr>
              <w:t>49</w:t>
            </w:r>
          </w:p>
        </w:tc>
        <w:tc>
          <w:tcPr>
            <w:tcW w:w="4019" w:type="dxa"/>
            <w:tcMar>
              <w:top w:w="50" w:type="dxa"/>
              <w:left w:w="100" w:type="dxa"/>
            </w:tcMar>
            <w:vAlign w:val="center"/>
          </w:tcPr>
          <w:p w14:paraId="4B46CB24">
            <w:pPr>
              <w:spacing w:after="0"/>
              <w:ind w:left="135"/>
            </w:pPr>
            <w:r>
              <w:rPr>
                <w:rFonts w:ascii="Times New Roman" w:hAnsi="Times New Roman"/>
                <w:color w:val="000000"/>
                <w:sz w:val="24"/>
              </w:rPr>
              <w:t>Мир вокруг меня (покупки)</w:t>
            </w:r>
          </w:p>
        </w:tc>
        <w:tc>
          <w:tcPr>
            <w:tcW w:w="739" w:type="dxa"/>
            <w:tcMar>
              <w:top w:w="50" w:type="dxa"/>
              <w:left w:w="100" w:type="dxa"/>
            </w:tcMar>
            <w:vAlign w:val="center"/>
          </w:tcPr>
          <w:p w14:paraId="75EC0BC7">
            <w:pPr>
              <w:spacing w:after="0"/>
              <w:ind w:left="135"/>
              <w:jc w:val="center"/>
            </w:pPr>
            <w:r>
              <w:rPr>
                <w:rFonts w:ascii="Times New Roman" w:hAnsi="Times New Roman"/>
                <w:color w:val="000000"/>
                <w:sz w:val="24"/>
              </w:rPr>
              <w:t xml:space="preserve"> 1 </w:t>
            </w:r>
          </w:p>
        </w:tc>
        <w:tc>
          <w:tcPr>
            <w:tcW w:w="1422" w:type="dxa"/>
            <w:tcMar>
              <w:top w:w="50" w:type="dxa"/>
              <w:left w:w="100" w:type="dxa"/>
            </w:tcMar>
            <w:vAlign w:val="center"/>
          </w:tcPr>
          <w:p w14:paraId="7B8CBA1D">
            <w:pPr>
              <w:spacing w:after="0"/>
              <w:ind w:left="135"/>
              <w:jc w:val="center"/>
            </w:pPr>
          </w:p>
        </w:tc>
        <w:tc>
          <w:tcPr>
            <w:tcW w:w="1529" w:type="dxa"/>
            <w:tcMar>
              <w:top w:w="50" w:type="dxa"/>
              <w:left w:w="100" w:type="dxa"/>
            </w:tcMar>
            <w:vAlign w:val="center"/>
          </w:tcPr>
          <w:p w14:paraId="60CCEF3B">
            <w:pPr>
              <w:spacing w:after="0"/>
              <w:ind w:left="135"/>
              <w:jc w:val="center"/>
            </w:pPr>
          </w:p>
        </w:tc>
        <w:tc>
          <w:tcPr>
            <w:tcW w:w="1070" w:type="dxa"/>
            <w:tcMar>
              <w:top w:w="50" w:type="dxa"/>
              <w:left w:w="100" w:type="dxa"/>
            </w:tcMar>
            <w:vAlign w:val="center"/>
          </w:tcPr>
          <w:p w14:paraId="31029EA6">
            <w:pPr>
              <w:spacing w:after="0"/>
              <w:ind w:left="135"/>
            </w:pPr>
          </w:p>
        </w:tc>
        <w:tc>
          <w:tcPr>
            <w:tcW w:w="1871" w:type="dxa"/>
            <w:tcMar>
              <w:top w:w="50" w:type="dxa"/>
              <w:left w:w="100" w:type="dxa"/>
            </w:tcMar>
            <w:vAlign w:val="center"/>
          </w:tcPr>
          <w:p w14:paraId="4C8D1594">
            <w:pPr>
              <w:spacing w:after="0"/>
              <w:ind w:left="135"/>
            </w:pPr>
          </w:p>
        </w:tc>
      </w:tr>
      <w:tr w14:paraId="61A60E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930C858">
            <w:pPr>
              <w:spacing w:after="0"/>
            </w:pPr>
            <w:r>
              <w:rPr>
                <w:rFonts w:ascii="Times New Roman" w:hAnsi="Times New Roman"/>
                <w:color w:val="000000"/>
                <w:sz w:val="24"/>
              </w:rPr>
              <w:t>50</w:t>
            </w:r>
          </w:p>
        </w:tc>
        <w:tc>
          <w:tcPr>
            <w:tcW w:w="4019" w:type="dxa"/>
            <w:tcMar>
              <w:top w:w="50" w:type="dxa"/>
              <w:left w:w="100" w:type="dxa"/>
            </w:tcMar>
            <w:vAlign w:val="center"/>
          </w:tcPr>
          <w:p w14:paraId="7F8297BB">
            <w:pPr>
              <w:spacing w:after="0"/>
              <w:ind w:left="135"/>
              <w:rPr>
                <w:lang w:val="ru-RU"/>
              </w:rPr>
            </w:pPr>
            <w:r>
              <w:rPr>
                <w:rFonts w:ascii="Times New Roman" w:hAnsi="Times New Roman"/>
                <w:color w:val="000000"/>
                <w:sz w:val="24"/>
                <w:lang w:val="ru-RU"/>
              </w:rPr>
              <w:t>Мир вокруг меня. Дикие животные</w:t>
            </w:r>
          </w:p>
        </w:tc>
        <w:tc>
          <w:tcPr>
            <w:tcW w:w="739" w:type="dxa"/>
            <w:tcMar>
              <w:top w:w="50" w:type="dxa"/>
              <w:left w:w="100" w:type="dxa"/>
            </w:tcMar>
            <w:vAlign w:val="center"/>
          </w:tcPr>
          <w:p w14:paraId="5003D0E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3D71099A">
            <w:pPr>
              <w:spacing w:after="0"/>
              <w:ind w:left="135"/>
              <w:jc w:val="center"/>
            </w:pPr>
          </w:p>
        </w:tc>
        <w:tc>
          <w:tcPr>
            <w:tcW w:w="1529" w:type="dxa"/>
            <w:tcMar>
              <w:top w:w="50" w:type="dxa"/>
              <w:left w:w="100" w:type="dxa"/>
            </w:tcMar>
            <w:vAlign w:val="center"/>
          </w:tcPr>
          <w:p w14:paraId="348A25D3">
            <w:pPr>
              <w:spacing w:after="0"/>
              <w:ind w:left="135"/>
              <w:jc w:val="center"/>
            </w:pPr>
          </w:p>
        </w:tc>
        <w:tc>
          <w:tcPr>
            <w:tcW w:w="1070" w:type="dxa"/>
            <w:tcMar>
              <w:top w:w="50" w:type="dxa"/>
              <w:left w:w="100" w:type="dxa"/>
            </w:tcMar>
            <w:vAlign w:val="center"/>
          </w:tcPr>
          <w:p w14:paraId="32D9D111">
            <w:pPr>
              <w:spacing w:after="0"/>
              <w:ind w:left="135"/>
            </w:pPr>
          </w:p>
        </w:tc>
        <w:tc>
          <w:tcPr>
            <w:tcW w:w="1871" w:type="dxa"/>
            <w:tcMar>
              <w:top w:w="50" w:type="dxa"/>
              <w:left w:w="100" w:type="dxa"/>
            </w:tcMar>
            <w:vAlign w:val="center"/>
          </w:tcPr>
          <w:p w14:paraId="6936429A">
            <w:pPr>
              <w:spacing w:after="0"/>
              <w:ind w:left="135"/>
            </w:pPr>
          </w:p>
        </w:tc>
      </w:tr>
      <w:tr w14:paraId="5D5FA1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3A8518F6">
            <w:pPr>
              <w:spacing w:after="0"/>
            </w:pPr>
            <w:r>
              <w:rPr>
                <w:rFonts w:ascii="Times New Roman" w:hAnsi="Times New Roman"/>
                <w:color w:val="000000"/>
                <w:sz w:val="24"/>
              </w:rPr>
              <w:t>51</w:t>
            </w:r>
          </w:p>
        </w:tc>
        <w:tc>
          <w:tcPr>
            <w:tcW w:w="4019" w:type="dxa"/>
            <w:tcMar>
              <w:top w:w="50" w:type="dxa"/>
              <w:left w:w="100" w:type="dxa"/>
            </w:tcMar>
            <w:vAlign w:val="center"/>
          </w:tcPr>
          <w:p w14:paraId="1F1B5E46">
            <w:pPr>
              <w:spacing w:after="0"/>
              <w:ind w:left="135"/>
              <w:rPr>
                <w:lang w:val="ru-RU"/>
              </w:rPr>
            </w:pPr>
            <w:r>
              <w:rPr>
                <w:rFonts w:ascii="Times New Roman" w:hAnsi="Times New Roman"/>
                <w:color w:val="000000"/>
                <w:sz w:val="24"/>
                <w:lang w:val="ru-RU"/>
              </w:rPr>
              <w:t>Мир вокруг меня. Домашние животные</w:t>
            </w:r>
          </w:p>
        </w:tc>
        <w:tc>
          <w:tcPr>
            <w:tcW w:w="739" w:type="dxa"/>
            <w:tcMar>
              <w:top w:w="50" w:type="dxa"/>
              <w:left w:w="100" w:type="dxa"/>
            </w:tcMar>
            <w:vAlign w:val="center"/>
          </w:tcPr>
          <w:p w14:paraId="77FC732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2ADA8333">
            <w:pPr>
              <w:spacing w:after="0"/>
              <w:ind w:left="135"/>
              <w:jc w:val="center"/>
            </w:pPr>
          </w:p>
        </w:tc>
        <w:tc>
          <w:tcPr>
            <w:tcW w:w="1529" w:type="dxa"/>
            <w:tcMar>
              <w:top w:w="50" w:type="dxa"/>
              <w:left w:w="100" w:type="dxa"/>
            </w:tcMar>
            <w:vAlign w:val="center"/>
          </w:tcPr>
          <w:p w14:paraId="1BE801E3">
            <w:pPr>
              <w:spacing w:after="0"/>
              <w:ind w:left="135"/>
              <w:jc w:val="center"/>
            </w:pPr>
          </w:p>
        </w:tc>
        <w:tc>
          <w:tcPr>
            <w:tcW w:w="1070" w:type="dxa"/>
            <w:tcMar>
              <w:top w:w="50" w:type="dxa"/>
              <w:left w:w="100" w:type="dxa"/>
            </w:tcMar>
            <w:vAlign w:val="center"/>
          </w:tcPr>
          <w:p w14:paraId="2E9D2A72">
            <w:pPr>
              <w:spacing w:after="0"/>
              <w:ind w:left="135"/>
            </w:pPr>
          </w:p>
        </w:tc>
        <w:tc>
          <w:tcPr>
            <w:tcW w:w="1871" w:type="dxa"/>
            <w:tcMar>
              <w:top w:w="50" w:type="dxa"/>
              <w:left w:w="100" w:type="dxa"/>
            </w:tcMar>
            <w:vAlign w:val="center"/>
          </w:tcPr>
          <w:p w14:paraId="5E722E1B">
            <w:pPr>
              <w:spacing w:after="0"/>
              <w:ind w:left="135"/>
            </w:pPr>
          </w:p>
        </w:tc>
      </w:tr>
      <w:tr w14:paraId="488795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38CBD680">
            <w:pPr>
              <w:spacing w:after="0"/>
            </w:pPr>
            <w:r>
              <w:rPr>
                <w:rFonts w:ascii="Times New Roman" w:hAnsi="Times New Roman"/>
                <w:color w:val="000000"/>
                <w:sz w:val="24"/>
              </w:rPr>
              <w:t>52</w:t>
            </w:r>
          </w:p>
        </w:tc>
        <w:tc>
          <w:tcPr>
            <w:tcW w:w="4019" w:type="dxa"/>
            <w:tcMar>
              <w:top w:w="50" w:type="dxa"/>
              <w:left w:w="100" w:type="dxa"/>
            </w:tcMar>
            <w:vAlign w:val="center"/>
          </w:tcPr>
          <w:p w14:paraId="7EF0D15A">
            <w:pPr>
              <w:spacing w:after="0"/>
              <w:ind w:left="135"/>
              <w:rPr>
                <w:lang w:val="ru-RU"/>
              </w:rPr>
            </w:pPr>
            <w:r>
              <w:rPr>
                <w:rFonts w:ascii="Times New Roman" w:hAnsi="Times New Roman"/>
                <w:color w:val="000000"/>
                <w:sz w:val="24"/>
                <w:lang w:val="ru-RU"/>
              </w:rPr>
              <w:t>Мир вокруг меня (мой питомец)</w:t>
            </w:r>
          </w:p>
        </w:tc>
        <w:tc>
          <w:tcPr>
            <w:tcW w:w="739" w:type="dxa"/>
            <w:tcMar>
              <w:top w:w="50" w:type="dxa"/>
              <w:left w:w="100" w:type="dxa"/>
            </w:tcMar>
            <w:vAlign w:val="center"/>
          </w:tcPr>
          <w:p w14:paraId="779C564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43A6502F">
            <w:pPr>
              <w:spacing w:after="0"/>
              <w:ind w:left="135"/>
              <w:jc w:val="center"/>
            </w:pPr>
          </w:p>
        </w:tc>
        <w:tc>
          <w:tcPr>
            <w:tcW w:w="1529" w:type="dxa"/>
            <w:tcMar>
              <w:top w:w="50" w:type="dxa"/>
              <w:left w:w="100" w:type="dxa"/>
            </w:tcMar>
            <w:vAlign w:val="center"/>
          </w:tcPr>
          <w:p w14:paraId="5E5F010D">
            <w:pPr>
              <w:spacing w:after="0"/>
              <w:ind w:left="135"/>
              <w:jc w:val="center"/>
            </w:pPr>
          </w:p>
        </w:tc>
        <w:tc>
          <w:tcPr>
            <w:tcW w:w="1070" w:type="dxa"/>
            <w:tcMar>
              <w:top w:w="50" w:type="dxa"/>
              <w:left w:w="100" w:type="dxa"/>
            </w:tcMar>
            <w:vAlign w:val="center"/>
          </w:tcPr>
          <w:p w14:paraId="7DB831BA">
            <w:pPr>
              <w:spacing w:after="0"/>
              <w:ind w:left="135"/>
            </w:pPr>
          </w:p>
        </w:tc>
        <w:tc>
          <w:tcPr>
            <w:tcW w:w="1871" w:type="dxa"/>
            <w:tcMar>
              <w:top w:w="50" w:type="dxa"/>
              <w:left w:w="100" w:type="dxa"/>
            </w:tcMar>
            <w:vAlign w:val="center"/>
          </w:tcPr>
          <w:p w14:paraId="1E589CE4">
            <w:pPr>
              <w:spacing w:after="0"/>
              <w:ind w:left="135"/>
            </w:pPr>
          </w:p>
        </w:tc>
      </w:tr>
      <w:tr w14:paraId="2359D2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46F9163">
            <w:pPr>
              <w:spacing w:after="0"/>
            </w:pPr>
            <w:r>
              <w:rPr>
                <w:rFonts w:ascii="Times New Roman" w:hAnsi="Times New Roman"/>
                <w:color w:val="000000"/>
                <w:sz w:val="24"/>
              </w:rPr>
              <w:t>53</w:t>
            </w:r>
          </w:p>
        </w:tc>
        <w:tc>
          <w:tcPr>
            <w:tcW w:w="4019" w:type="dxa"/>
            <w:tcMar>
              <w:top w:w="50" w:type="dxa"/>
              <w:left w:w="100" w:type="dxa"/>
            </w:tcMar>
            <w:vAlign w:val="center"/>
          </w:tcPr>
          <w:p w14:paraId="17294A60">
            <w:pPr>
              <w:spacing w:after="0"/>
              <w:ind w:left="135"/>
              <w:rPr>
                <w:lang w:val="ru-RU"/>
              </w:rPr>
            </w:pPr>
            <w:r>
              <w:rPr>
                <w:rFonts w:ascii="Times New Roman" w:hAnsi="Times New Roman"/>
                <w:color w:val="000000"/>
                <w:sz w:val="24"/>
                <w:lang w:val="ru-RU"/>
              </w:rPr>
              <w:t>Мир вокруг меня (овощи и фрукты)</w:t>
            </w:r>
          </w:p>
        </w:tc>
        <w:tc>
          <w:tcPr>
            <w:tcW w:w="739" w:type="dxa"/>
            <w:tcMar>
              <w:top w:w="50" w:type="dxa"/>
              <w:left w:w="100" w:type="dxa"/>
            </w:tcMar>
            <w:vAlign w:val="center"/>
          </w:tcPr>
          <w:p w14:paraId="2616FC5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5ADABF83">
            <w:pPr>
              <w:spacing w:after="0"/>
              <w:ind w:left="135"/>
              <w:jc w:val="center"/>
            </w:pPr>
          </w:p>
        </w:tc>
        <w:tc>
          <w:tcPr>
            <w:tcW w:w="1529" w:type="dxa"/>
            <w:tcMar>
              <w:top w:w="50" w:type="dxa"/>
              <w:left w:w="100" w:type="dxa"/>
            </w:tcMar>
            <w:vAlign w:val="center"/>
          </w:tcPr>
          <w:p w14:paraId="14F1E9BF">
            <w:pPr>
              <w:spacing w:after="0"/>
              <w:ind w:left="135"/>
              <w:jc w:val="center"/>
            </w:pPr>
          </w:p>
        </w:tc>
        <w:tc>
          <w:tcPr>
            <w:tcW w:w="1070" w:type="dxa"/>
            <w:tcMar>
              <w:top w:w="50" w:type="dxa"/>
              <w:left w:w="100" w:type="dxa"/>
            </w:tcMar>
            <w:vAlign w:val="center"/>
          </w:tcPr>
          <w:p w14:paraId="1FA1001B">
            <w:pPr>
              <w:spacing w:after="0"/>
              <w:ind w:left="135"/>
            </w:pPr>
          </w:p>
        </w:tc>
        <w:tc>
          <w:tcPr>
            <w:tcW w:w="1871" w:type="dxa"/>
            <w:tcMar>
              <w:top w:w="50" w:type="dxa"/>
              <w:left w:w="100" w:type="dxa"/>
            </w:tcMar>
            <w:vAlign w:val="center"/>
          </w:tcPr>
          <w:p w14:paraId="7E8DDCBA">
            <w:pPr>
              <w:spacing w:after="0"/>
              <w:ind w:left="135"/>
            </w:pPr>
          </w:p>
        </w:tc>
      </w:tr>
      <w:tr w14:paraId="6A47A7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7E8314C">
            <w:pPr>
              <w:spacing w:after="0"/>
            </w:pPr>
            <w:r>
              <w:rPr>
                <w:rFonts w:ascii="Times New Roman" w:hAnsi="Times New Roman"/>
                <w:color w:val="000000"/>
                <w:sz w:val="24"/>
              </w:rPr>
              <w:t>54</w:t>
            </w:r>
          </w:p>
        </w:tc>
        <w:tc>
          <w:tcPr>
            <w:tcW w:w="4019" w:type="dxa"/>
            <w:tcMar>
              <w:top w:w="50" w:type="dxa"/>
              <w:left w:w="100" w:type="dxa"/>
            </w:tcMar>
            <w:vAlign w:val="center"/>
          </w:tcPr>
          <w:p w14:paraId="31B7FF96">
            <w:pPr>
              <w:spacing w:after="0"/>
              <w:ind w:left="135"/>
              <w:rPr>
                <w:lang w:val="ru-RU"/>
              </w:rPr>
            </w:pPr>
            <w:r>
              <w:rPr>
                <w:rFonts w:ascii="Times New Roman" w:hAnsi="Times New Roman"/>
                <w:color w:val="000000"/>
                <w:sz w:val="24"/>
                <w:lang w:val="ru-RU"/>
              </w:rPr>
              <w:t>Мир вокруг меня (подготовка и реализация проекта)</w:t>
            </w:r>
          </w:p>
        </w:tc>
        <w:tc>
          <w:tcPr>
            <w:tcW w:w="739" w:type="dxa"/>
            <w:tcMar>
              <w:top w:w="50" w:type="dxa"/>
              <w:left w:w="100" w:type="dxa"/>
            </w:tcMar>
            <w:vAlign w:val="center"/>
          </w:tcPr>
          <w:p w14:paraId="7AD4E23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53F6AE05">
            <w:pPr>
              <w:spacing w:after="0"/>
              <w:ind w:left="135"/>
              <w:jc w:val="center"/>
            </w:pPr>
          </w:p>
        </w:tc>
        <w:tc>
          <w:tcPr>
            <w:tcW w:w="1529" w:type="dxa"/>
            <w:tcMar>
              <w:top w:w="50" w:type="dxa"/>
              <w:left w:w="100" w:type="dxa"/>
            </w:tcMar>
            <w:vAlign w:val="center"/>
          </w:tcPr>
          <w:p w14:paraId="397EDA72">
            <w:pPr>
              <w:spacing w:after="0"/>
              <w:ind w:left="135"/>
              <w:jc w:val="center"/>
              <w:rPr>
                <w:lang w:val="ru-RU"/>
              </w:rPr>
            </w:pPr>
            <w:r>
              <w:rPr>
                <w:lang w:val="ru-RU"/>
              </w:rPr>
              <w:t>1</w:t>
            </w:r>
          </w:p>
        </w:tc>
        <w:tc>
          <w:tcPr>
            <w:tcW w:w="1070" w:type="dxa"/>
            <w:tcMar>
              <w:top w:w="50" w:type="dxa"/>
              <w:left w:w="100" w:type="dxa"/>
            </w:tcMar>
            <w:vAlign w:val="center"/>
          </w:tcPr>
          <w:p w14:paraId="528F1F14">
            <w:pPr>
              <w:spacing w:after="0"/>
              <w:ind w:left="135"/>
            </w:pPr>
          </w:p>
        </w:tc>
        <w:tc>
          <w:tcPr>
            <w:tcW w:w="1871" w:type="dxa"/>
            <w:tcMar>
              <w:top w:w="50" w:type="dxa"/>
              <w:left w:w="100" w:type="dxa"/>
            </w:tcMar>
            <w:vAlign w:val="center"/>
          </w:tcPr>
          <w:p w14:paraId="57A83009">
            <w:pPr>
              <w:spacing w:after="0"/>
              <w:ind w:left="135"/>
            </w:pPr>
          </w:p>
        </w:tc>
      </w:tr>
      <w:tr w14:paraId="5AAF8C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59E193FD">
            <w:pPr>
              <w:spacing w:after="0"/>
            </w:pPr>
            <w:r>
              <w:rPr>
                <w:rFonts w:ascii="Times New Roman" w:hAnsi="Times New Roman"/>
                <w:color w:val="000000"/>
                <w:sz w:val="24"/>
              </w:rPr>
              <w:t>55</w:t>
            </w:r>
          </w:p>
        </w:tc>
        <w:tc>
          <w:tcPr>
            <w:tcW w:w="4019" w:type="dxa"/>
            <w:tcMar>
              <w:top w:w="50" w:type="dxa"/>
              <w:left w:w="100" w:type="dxa"/>
            </w:tcMar>
            <w:vAlign w:val="center"/>
          </w:tcPr>
          <w:p w14:paraId="3DF73610">
            <w:pPr>
              <w:spacing w:after="0"/>
              <w:ind w:left="135"/>
              <w:rPr>
                <w:lang w:val="ru-RU"/>
              </w:rPr>
            </w:pPr>
            <w:r>
              <w:rPr>
                <w:rFonts w:ascii="Times New Roman" w:hAnsi="Times New Roman"/>
                <w:color w:val="000000"/>
                <w:sz w:val="24"/>
                <w:lang w:val="ru-RU"/>
              </w:rPr>
              <w:t>"Мир вокруг меня." Обобщение по теме</w:t>
            </w:r>
          </w:p>
        </w:tc>
        <w:tc>
          <w:tcPr>
            <w:tcW w:w="739" w:type="dxa"/>
            <w:tcMar>
              <w:top w:w="50" w:type="dxa"/>
              <w:left w:w="100" w:type="dxa"/>
            </w:tcMar>
            <w:vAlign w:val="center"/>
          </w:tcPr>
          <w:p w14:paraId="4FE1E5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283D531E">
            <w:pPr>
              <w:spacing w:after="0"/>
              <w:ind w:left="135"/>
              <w:jc w:val="center"/>
            </w:pPr>
          </w:p>
        </w:tc>
        <w:tc>
          <w:tcPr>
            <w:tcW w:w="1529" w:type="dxa"/>
            <w:tcMar>
              <w:top w:w="50" w:type="dxa"/>
              <w:left w:w="100" w:type="dxa"/>
            </w:tcMar>
            <w:vAlign w:val="center"/>
          </w:tcPr>
          <w:p w14:paraId="53AA5FF8">
            <w:pPr>
              <w:spacing w:after="0"/>
              <w:ind w:left="135"/>
              <w:jc w:val="center"/>
              <w:rPr>
                <w:lang w:val="ru-RU"/>
              </w:rPr>
            </w:pPr>
            <w:r>
              <w:rPr>
                <w:lang w:val="ru-RU"/>
              </w:rPr>
              <w:t>1</w:t>
            </w:r>
          </w:p>
        </w:tc>
        <w:tc>
          <w:tcPr>
            <w:tcW w:w="1070" w:type="dxa"/>
            <w:tcMar>
              <w:top w:w="50" w:type="dxa"/>
              <w:left w:w="100" w:type="dxa"/>
            </w:tcMar>
            <w:vAlign w:val="center"/>
          </w:tcPr>
          <w:p w14:paraId="4A307E2A">
            <w:pPr>
              <w:spacing w:after="0"/>
              <w:ind w:left="135"/>
            </w:pPr>
          </w:p>
        </w:tc>
        <w:tc>
          <w:tcPr>
            <w:tcW w:w="1871" w:type="dxa"/>
            <w:tcMar>
              <w:top w:w="50" w:type="dxa"/>
              <w:left w:w="100" w:type="dxa"/>
            </w:tcMar>
            <w:vAlign w:val="center"/>
          </w:tcPr>
          <w:p w14:paraId="4164FFA1">
            <w:pPr>
              <w:spacing w:after="0"/>
              <w:ind w:left="135"/>
            </w:pPr>
          </w:p>
        </w:tc>
      </w:tr>
      <w:tr w14:paraId="70FCF9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BA6EE8C">
            <w:pPr>
              <w:spacing w:after="0"/>
            </w:pPr>
            <w:r>
              <w:rPr>
                <w:rFonts w:ascii="Times New Roman" w:hAnsi="Times New Roman"/>
                <w:color w:val="000000"/>
                <w:sz w:val="24"/>
              </w:rPr>
              <w:t>56</w:t>
            </w:r>
          </w:p>
        </w:tc>
        <w:tc>
          <w:tcPr>
            <w:tcW w:w="4019" w:type="dxa"/>
            <w:tcMar>
              <w:top w:w="50" w:type="dxa"/>
              <w:left w:w="100" w:type="dxa"/>
            </w:tcMar>
            <w:vAlign w:val="center"/>
          </w:tcPr>
          <w:p w14:paraId="6E1A32A5">
            <w:pPr>
              <w:spacing w:after="0"/>
              <w:ind w:left="135"/>
              <w:rPr>
                <w:lang w:val="ru-RU"/>
              </w:rPr>
            </w:pPr>
            <w:r>
              <w:rPr>
                <w:rFonts w:ascii="Times New Roman" w:hAnsi="Times New Roman"/>
                <w:color w:val="000000"/>
                <w:sz w:val="24"/>
                <w:lang w:val="ru-RU"/>
              </w:rPr>
              <w:t>"Мир вокруг меня". Контроль по теме / Всероссийская проверочная работа</w:t>
            </w:r>
          </w:p>
        </w:tc>
        <w:tc>
          <w:tcPr>
            <w:tcW w:w="739" w:type="dxa"/>
            <w:tcMar>
              <w:top w:w="50" w:type="dxa"/>
              <w:left w:w="100" w:type="dxa"/>
            </w:tcMar>
            <w:vAlign w:val="center"/>
          </w:tcPr>
          <w:p w14:paraId="7E15D03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25E1939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9E7D7F4">
            <w:pPr>
              <w:spacing w:after="0"/>
              <w:ind w:left="135"/>
              <w:jc w:val="center"/>
            </w:pPr>
          </w:p>
        </w:tc>
        <w:tc>
          <w:tcPr>
            <w:tcW w:w="1070" w:type="dxa"/>
            <w:tcMar>
              <w:top w:w="50" w:type="dxa"/>
              <w:left w:w="100" w:type="dxa"/>
            </w:tcMar>
            <w:vAlign w:val="center"/>
          </w:tcPr>
          <w:p w14:paraId="2E548C26">
            <w:pPr>
              <w:spacing w:after="0"/>
              <w:ind w:left="135"/>
            </w:pPr>
          </w:p>
        </w:tc>
        <w:tc>
          <w:tcPr>
            <w:tcW w:w="1871" w:type="dxa"/>
            <w:tcMar>
              <w:top w:w="50" w:type="dxa"/>
              <w:left w:w="100" w:type="dxa"/>
            </w:tcMar>
            <w:vAlign w:val="center"/>
          </w:tcPr>
          <w:p w14:paraId="7C9165D8">
            <w:pPr>
              <w:spacing w:after="0"/>
              <w:ind w:left="135"/>
            </w:pPr>
          </w:p>
        </w:tc>
      </w:tr>
      <w:tr w14:paraId="7817D6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3404D133">
            <w:pPr>
              <w:spacing w:after="0"/>
            </w:pPr>
            <w:r>
              <w:rPr>
                <w:rFonts w:ascii="Times New Roman" w:hAnsi="Times New Roman"/>
                <w:color w:val="000000"/>
                <w:sz w:val="24"/>
              </w:rPr>
              <w:t>57</w:t>
            </w:r>
          </w:p>
        </w:tc>
        <w:tc>
          <w:tcPr>
            <w:tcW w:w="4019" w:type="dxa"/>
            <w:tcMar>
              <w:top w:w="50" w:type="dxa"/>
              <w:left w:w="100" w:type="dxa"/>
            </w:tcMar>
            <w:vAlign w:val="center"/>
          </w:tcPr>
          <w:p w14:paraId="37DA64C6">
            <w:pPr>
              <w:spacing w:after="0"/>
              <w:ind w:left="135"/>
              <w:rPr>
                <w:lang w:val="ru-RU"/>
              </w:rPr>
            </w:pPr>
            <w:r>
              <w:rPr>
                <w:rFonts w:ascii="Times New Roman" w:hAnsi="Times New Roman"/>
                <w:color w:val="000000"/>
                <w:sz w:val="24"/>
                <w:lang w:val="ru-RU"/>
              </w:rPr>
              <w:t>Родная страна и страны изучаемого языка (достопримечательности)</w:t>
            </w:r>
          </w:p>
        </w:tc>
        <w:tc>
          <w:tcPr>
            <w:tcW w:w="739" w:type="dxa"/>
            <w:tcMar>
              <w:top w:w="50" w:type="dxa"/>
              <w:left w:w="100" w:type="dxa"/>
            </w:tcMar>
            <w:vAlign w:val="center"/>
          </w:tcPr>
          <w:p w14:paraId="5058D23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7A84D94C">
            <w:pPr>
              <w:spacing w:after="0"/>
              <w:ind w:left="135"/>
              <w:jc w:val="center"/>
            </w:pPr>
          </w:p>
        </w:tc>
        <w:tc>
          <w:tcPr>
            <w:tcW w:w="1529" w:type="dxa"/>
            <w:tcMar>
              <w:top w:w="50" w:type="dxa"/>
              <w:left w:w="100" w:type="dxa"/>
            </w:tcMar>
            <w:vAlign w:val="center"/>
          </w:tcPr>
          <w:p w14:paraId="55913297">
            <w:pPr>
              <w:spacing w:after="0"/>
              <w:ind w:left="135"/>
              <w:jc w:val="center"/>
            </w:pPr>
          </w:p>
        </w:tc>
        <w:tc>
          <w:tcPr>
            <w:tcW w:w="1070" w:type="dxa"/>
            <w:tcMar>
              <w:top w:w="50" w:type="dxa"/>
              <w:left w:w="100" w:type="dxa"/>
            </w:tcMar>
            <w:vAlign w:val="center"/>
          </w:tcPr>
          <w:p w14:paraId="3E4EBFF8">
            <w:pPr>
              <w:spacing w:after="0"/>
              <w:ind w:left="135"/>
            </w:pPr>
          </w:p>
        </w:tc>
        <w:tc>
          <w:tcPr>
            <w:tcW w:w="1871" w:type="dxa"/>
            <w:tcMar>
              <w:top w:w="50" w:type="dxa"/>
              <w:left w:w="100" w:type="dxa"/>
            </w:tcMar>
            <w:vAlign w:val="center"/>
          </w:tcPr>
          <w:p w14:paraId="6E276342">
            <w:pPr>
              <w:spacing w:after="0"/>
              <w:ind w:left="135"/>
            </w:pPr>
          </w:p>
        </w:tc>
      </w:tr>
      <w:tr w14:paraId="1F8341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5998CF5">
            <w:pPr>
              <w:spacing w:after="0"/>
            </w:pPr>
            <w:r>
              <w:rPr>
                <w:rFonts w:ascii="Times New Roman" w:hAnsi="Times New Roman"/>
                <w:color w:val="000000"/>
                <w:sz w:val="24"/>
              </w:rPr>
              <w:t>58</w:t>
            </w:r>
          </w:p>
        </w:tc>
        <w:tc>
          <w:tcPr>
            <w:tcW w:w="4019" w:type="dxa"/>
            <w:tcMar>
              <w:top w:w="50" w:type="dxa"/>
              <w:left w:w="100" w:type="dxa"/>
            </w:tcMar>
            <w:vAlign w:val="center"/>
          </w:tcPr>
          <w:p w14:paraId="2EC17C48">
            <w:pPr>
              <w:spacing w:after="0"/>
              <w:ind w:left="135"/>
              <w:rPr>
                <w:lang w:val="ru-RU"/>
              </w:rPr>
            </w:pPr>
            <w:r>
              <w:rPr>
                <w:rFonts w:ascii="Times New Roman" w:hAnsi="Times New Roman"/>
                <w:color w:val="000000"/>
                <w:sz w:val="24"/>
                <w:lang w:val="ru-RU"/>
              </w:rPr>
              <w:t>Родная страна и страны изучаемого языка (праздники зимой)</w:t>
            </w:r>
          </w:p>
        </w:tc>
        <w:tc>
          <w:tcPr>
            <w:tcW w:w="739" w:type="dxa"/>
            <w:tcMar>
              <w:top w:w="50" w:type="dxa"/>
              <w:left w:w="100" w:type="dxa"/>
            </w:tcMar>
            <w:vAlign w:val="center"/>
          </w:tcPr>
          <w:p w14:paraId="4FC9918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02DFAFF3">
            <w:pPr>
              <w:spacing w:after="0"/>
              <w:ind w:left="135"/>
              <w:jc w:val="center"/>
            </w:pPr>
          </w:p>
        </w:tc>
        <w:tc>
          <w:tcPr>
            <w:tcW w:w="1529" w:type="dxa"/>
            <w:tcMar>
              <w:top w:w="50" w:type="dxa"/>
              <w:left w:w="100" w:type="dxa"/>
            </w:tcMar>
            <w:vAlign w:val="center"/>
          </w:tcPr>
          <w:p w14:paraId="5A6DA596">
            <w:pPr>
              <w:spacing w:after="0"/>
              <w:ind w:left="135"/>
              <w:jc w:val="center"/>
            </w:pPr>
          </w:p>
        </w:tc>
        <w:tc>
          <w:tcPr>
            <w:tcW w:w="1070" w:type="dxa"/>
            <w:tcMar>
              <w:top w:w="50" w:type="dxa"/>
              <w:left w:w="100" w:type="dxa"/>
            </w:tcMar>
            <w:vAlign w:val="center"/>
          </w:tcPr>
          <w:p w14:paraId="3B76610F">
            <w:pPr>
              <w:spacing w:after="0"/>
              <w:ind w:left="135"/>
            </w:pPr>
          </w:p>
        </w:tc>
        <w:tc>
          <w:tcPr>
            <w:tcW w:w="1871" w:type="dxa"/>
            <w:tcMar>
              <w:top w:w="50" w:type="dxa"/>
              <w:left w:w="100" w:type="dxa"/>
            </w:tcMar>
            <w:vAlign w:val="center"/>
          </w:tcPr>
          <w:p w14:paraId="477646B4">
            <w:pPr>
              <w:spacing w:after="0"/>
              <w:ind w:left="135"/>
            </w:pPr>
          </w:p>
        </w:tc>
      </w:tr>
      <w:tr w14:paraId="1A3A43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0972E5B9">
            <w:pPr>
              <w:spacing w:after="0"/>
            </w:pPr>
            <w:r>
              <w:rPr>
                <w:rFonts w:ascii="Times New Roman" w:hAnsi="Times New Roman"/>
                <w:color w:val="000000"/>
                <w:sz w:val="24"/>
              </w:rPr>
              <w:t>59</w:t>
            </w:r>
          </w:p>
        </w:tc>
        <w:tc>
          <w:tcPr>
            <w:tcW w:w="4019" w:type="dxa"/>
            <w:tcMar>
              <w:top w:w="50" w:type="dxa"/>
              <w:left w:w="100" w:type="dxa"/>
            </w:tcMar>
            <w:vAlign w:val="center"/>
          </w:tcPr>
          <w:p w14:paraId="17E390DF">
            <w:pPr>
              <w:spacing w:after="0"/>
              <w:ind w:left="135"/>
              <w:rPr>
                <w:lang w:val="ru-RU"/>
              </w:rPr>
            </w:pPr>
            <w:r>
              <w:rPr>
                <w:rFonts w:ascii="Times New Roman" w:hAnsi="Times New Roman"/>
                <w:color w:val="000000"/>
                <w:sz w:val="24"/>
                <w:lang w:val="ru-RU"/>
              </w:rPr>
              <w:t>Родная страна (столица, государственные символы)</w:t>
            </w:r>
          </w:p>
        </w:tc>
        <w:tc>
          <w:tcPr>
            <w:tcW w:w="739" w:type="dxa"/>
            <w:tcMar>
              <w:top w:w="50" w:type="dxa"/>
              <w:left w:w="100" w:type="dxa"/>
            </w:tcMar>
            <w:vAlign w:val="center"/>
          </w:tcPr>
          <w:p w14:paraId="10398A5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0A7DD2FA">
            <w:pPr>
              <w:spacing w:after="0"/>
              <w:ind w:left="135"/>
              <w:jc w:val="center"/>
            </w:pPr>
          </w:p>
        </w:tc>
        <w:tc>
          <w:tcPr>
            <w:tcW w:w="1529" w:type="dxa"/>
            <w:tcMar>
              <w:top w:w="50" w:type="dxa"/>
              <w:left w:w="100" w:type="dxa"/>
            </w:tcMar>
            <w:vAlign w:val="center"/>
          </w:tcPr>
          <w:p w14:paraId="18137559">
            <w:pPr>
              <w:spacing w:after="0"/>
              <w:ind w:left="135"/>
              <w:jc w:val="center"/>
            </w:pPr>
          </w:p>
        </w:tc>
        <w:tc>
          <w:tcPr>
            <w:tcW w:w="1070" w:type="dxa"/>
            <w:tcMar>
              <w:top w:w="50" w:type="dxa"/>
              <w:left w:w="100" w:type="dxa"/>
            </w:tcMar>
            <w:vAlign w:val="center"/>
          </w:tcPr>
          <w:p w14:paraId="3D899779">
            <w:pPr>
              <w:spacing w:after="0"/>
              <w:ind w:left="135"/>
            </w:pPr>
          </w:p>
        </w:tc>
        <w:tc>
          <w:tcPr>
            <w:tcW w:w="1871" w:type="dxa"/>
            <w:tcMar>
              <w:top w:w="50" w:type="dxa"/>
              <w:left w:w="100" w:type="dxa"/>
            </w:tcMar>
            <w:vAlign w:val="center"/>
          </w:tcPr>
          <w:p w14:paraId="6284C303">
            <w:pPr>
              <w:spacing w:after="0"/>
              <w:ind w:left="135"/>
            </w:pPr>
          </w:p>
        </w:tc>
      </w:tr>
      <w:tr w14:paraId="6D9D78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84C9BE9">
            <w:pPr>
              <w:spacing w:after="0"/>
            </w:pPr>
            <w:r>
              <w:rPr>
                <w:rFonts w:ascii="Times New Roman" w:hAnsi="Times New Roman"/>
                <w:color w:val="000000"/>
                <w:sz w:val="24"/>
              </w:rPr>
              <w:t>60</w:t>
            </w:r>
          </w:p>
        </w:tc>
        <w:tc>
          <w:tcPr>
            <w:tcW w:w="4019" w:type="dxa"/>
            <w:tcMar>
              <w:top w:w="50" w:type="dxa"/>
              <w:left w:w="100" w:type="dxa"/>
            </w:tcMar>
            <w:vAlign w:val="center"/>
          </w:tcPr>
          <w:p w14:paraId="3E06180E">
            <w:pPr>
              <w:spacing w:after="0"/>
              <w:ind w:left="135"/>
              <w:rPr>
                <w:lang w:val="ru-RU"/>
              </w:rPr>
            </w:pPr>
            <w:r>
              <w:rPr>
                <w:rFonts w:ascii="Times New Roman" w:hAnsi="Times New Roman"/>
                <w:color w:val="000000"/>
                <w:sz w:val="24"/>
                <w:lang w:val="ru-RU"/>
              </w:rPr>
              <w:t>Страны изучаемого языка (немецкоговорящие страны)</w:t>
            </w:r>
          </w:p>
        </w:tc>
        <w:tc>
          <w:tcPr>
            <w:tcW w:w="739" w:type="dxa"/>
            <w:tcMar>
              <w:top w:w="50" w:type="dxa"/>
              <w:left w:w="100" w:type="dxa"/>
            </w:tcMar>
            <w:vAlign w:val="center"/>
          </w:tcPr>
          <w:p w14:paraId="0AD5A5D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4147A090">
            <w:pPr>
              <w:spacing w:after="0"/>
              <w:ind w:left="135"/>
              <w:jc w:val="center"/>
            </w:pPr>
          </w:p>
        </w:tc>
        <w:tc>
          <w:tcPr>
            <w:tcW w:w="1529" w:type="dxa"/>
            <w:tcMar>
              <w:top w:w="50" w:type="dxa"/>
              <w:left w:w="100" w:type="dxa"/>
            </w:tcMar>
            <w:vAlign w:val="center"/>
          </w:tcPr>
          <w:p w14:paraId="73E79963">
            <w:pPr>
              <w:spacing w:after="0"/>
              <w:ind w:left="135"/>
              <w:jc w:val="center"/>
            </w:pPr>
          </w:p>
        </w:tc>
        <w:tc>
          <w:tcPr>
            <w:tcW w:w="1070" w:type="dxa"/>
            <w:tcMar>
              <w:top w:w="50" w:type="dxa"/>
              <w:left w:w="100" w:type="dxa"/>
            </w:tcMar>
            <w:vAlign w:val="center"/>
          </w:tcPr>
          <w:p w14:paraId="16F46C72">
            <w:pPr>
              <w:spacing w:after="0"/>
              <w:ind w:left="135"/>
            </w:pPr>
          </w:p>
        </w:tc>
        <w:tc>
          <w:tcPr>
            <w:tcW w:w="1871" w:type="dxa"/>
            <w:tcMar>
              <w:top w:w="50" w:type="dxa"/>
              <w:left w:w="100" w:type="dxa"/>
            </w:tcMar>
            <w:vAlign w:val="center"/>
          </w:tcPr>
          <w:p w14:paraId="39F10018">
            <w:pPr>
              <w:spacing w:after="0"/>
              <w:ind w:left="135"/>
            </w:pPr>
          </w:p>
        </w:tc>
      </w:tr>
      <w:tr w14:paraId="3CA2B9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D2F3EE3">
            <w:pPr>
              <w:spacing w:after="0"/>
            </w:pPr>
            <w:r>
              <w:rPr>
                <w:rFonts w:ascii="Times New Roman" w:hAnsi="Times New Roman"/>
                <w:color w:val="000000"/>
                <w:sz w:val="24"/>
              </w:rPr>
              <w:t>61</w:t>
            </w:r>
          </w:p>
        </w:tc>
        <w:tc>
          <w:tcPr>
            <w:tcW w:w="4019" w:type="dxa"/>
            <w:tcMar>
              <w:top w:w="50" w:type="dxa"/>
              <w:left w:w="100" w:type="dxa"/>
            </w:tcMar>
            <w:vAlign w:val="center"/>
          </w:tcPr>
          <w:p w14:paraId="288C6727">
            <w:pPr>
              <w:spacing w:after="0"/>
              <w:ind w:left="135"/>
              <w:rPr>
                <w:lang w:val="ru-RU"/>
              </w:rPr>
            </w:pPr>
            <w:r>
              <w:rPr>
                <w:rFonts w:ascii="Times New Roman" w:hAnsi="Times New Roman"/>
                <w:color w:val="000000"/>
                <w:sz w:val="24"/>
                <w:lang w:val="ru-RU"/>
              </w:rPr>
              <w:t>Страны изучаемого языка (столица, государственные символы)</w:t>
            </w:r>
          </w:p>
        </w:tc>
        <w:tc>
          <w:tcPr>
            <w:tcW w:w="739" w:type="dxa"/>
            <w:tcMar>
              <w:top w:w="50" w:type="dxa"/>
              <w:left w:w="100" w:type="dxa"/>
            </w:tcMar>
            <w:vAlign w:val="center"/>
          </w:tcPr>
          <w:p w14:paraId="2D5E111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0CC29BF7">
            <w:pPr>
              <w:spacing w:after="0"/>
              <w:ind w:left="135"/>
              <w:jc w:val="center"/>
            </w:pPr>
          </w:p>
        </w:tc>
        <w:tc>
          <w:tcPr>
            <w:tcW w:w="1529" w:type="dxa"/>
            <w:tcMar>
              <w:top w:w="50" w:type="dxa"/>
              <w:left w:w="100" w:type="dxa"/>
            </w:tcMar>
            <w:vAlign w:val="center"/>
          </w:tcPr>
          <w:p w14:paraId="20E608D5">
            <w:pPr>
              <w:spacing w:after="0"/>
              <w:ind w:left="135"/>
              <w:jc w:val="center"/>
            </w:pPr>
          </w:p>
        </w:tc>
        <w:tc>
          <w:tcPr>
            <w:tcW w:w="1070" w:type="dxa"/>
            <w:tcMar>
              <w:top w:w="50" w:type="dxa"/>
              <w:left w:w="100" w:type="dxa"/>
            </w:tcMar>
            <w:vAlign w:val="center"/>
          </w:tcPr>
          <w:p w14:paraId="33ED8C67">
            <w:pPr>
              <w:spacing w:after="0"/>
              <w:ind w:left="135"/>
            </w:pPr>
          </w:p>
        </w:tc>
        <w:tc>
          <w:tcPr>
            <w:tcW w:w="1871" w:type="dxa"/>
            <w:tcMar>
              <w:top w:w="50" w:type="dxa"/>
              <w:left w:w="100" w:type="dxa"/>
            </w:tcMar>
            <w:vAlign w:val="center"/>
          </w:tcPr>
          <w:p w14:paraId="3B3007A9">
            <w:pPr>
              <w:spacing w:after="0"/>
              <w:ind w:left="135"/>
            </w:pPr>
          </w:p>
        </w:tc>
      </w:tr>
      <w:tr w14:paraId="13F136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9BC24E2">
            <w:pPr>
              <w:spacing w:after="0"/>
            </w:pPr>
            <w:r>
              <w:rPr>
                <w:rFonts w:ascii="Times New Roman" w:hAnsi="Times New Roman"/>
                <w:color w:val="000000"/>
                <w:sz w:val="24"/>
              </w:rPr>
              <w:t>62</w:t>
            </w:r>
          </w:p>
        </w:tc>
        <w:tc>
          <w:tcPr>
            <w:tcW w:w="4019" w:type="dxa"/>
            <w:tcMar>
              <w:top w:w="50" w:type="dxa"/>
              <w:left w:w="100" w:type="dxa"/>
            </w:tcMar>
            <w:vAlign w:val="center"/>
          </w:tcPr>
          <w:p w14:paraId="51DFC5CC">
            <w:pPr>
              <w:spacing w:after="0"/>
              <w:ind w:left="135"/>
              <w:rPr>
                <w:lang w:val="ru-RU"/>
              </w:rPr>
            </w:pPr>
            <w:r>
              <w:rPr>
                <w:rFonts w:ascii="Times New Roman" w:hAnsi="Times New Roman"/>
                <w:color w:val="000000"/>
                <w:sz w:val="24"/>
                <w:lang w:val="ru-RU"/>
              </w:rPr>
              <w:t>Мир вокруг меня. Моя малая родина (праздники в разное время года)</w:t>
            </w:r>
          </w:p>
        </w:tc>
        <w:tc>
          <w:tcPr>
            <w:tcW w:w="739" w:type="dxa"/>
            <w:tcMar>
              <w:top w:w="50" w:type="dxa"/>
              <w:left w:w="100" w:type="dxa"/>
            </w:tcMar>
            <w:vAlign w:val="center"/>
          </w:tcPr>
          <w:p w14:paraId="10B3F8D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635DAF0F">
            <w:pPr>
              <w:spacing w:after="0"/>
              <w:ind w:left="135"/>
              <w:jc w:val="center"/>
            </w:pPr>
          </w:p>
        </w:tc>
        <w:tc>
          <w:tcPr>
            <w:tcW w:w="1529" w:type="dxa"/>
            <w:tcMar>
              <w:top w:w="50" w:type="dxa"/>
              <w:left w:w="100" w:type="dxa"/>
            </w:tcMar>
            <w:vAlign w:val="center"/>
          </w:tcPr>
          <w:p w14:paraId="1C11CEAF">
            <w:pPr>
              <w:spacing w:after="0"/>
              <w:ind w:left="135"/>
              <w:jc w:val="center"/>
            </w:pPr>
          </w:p>
        </w:tc>
        <w:tc>
          <w:tcPr>
            <w:tcW w:w="1070" w:type="dxa"/>
            <w:tcMar>
              <w:top w:w="50" w:type="dxa"/>
              <w:left w:w="100" w:type="dxa"/>
            </w:tcMar>
            <w:vAlign w:val="center"/>
          </w:tcPr>
          <w:p w14:paraId="7232C931">
            <w:pPr>
              <w:spacing w:after="0"/>
              <w:ind w:left="135"/>
            </w:pPr>
          </w:p>
        </w:tc>
        <w:tc>
          <w:tcPr>
            <w:tcW w:w="1871" w:type="dxa"/>
            <w:tcMar>
              <w:top w:w="50" w:type="dxa"/>
              <w:left w:w="100" w:type="dxa"/>
            </w:tcMar>
            <w:vAlign w:val="center"/>
          </w:tcPr>
          <w:p w14:paraId="215D50CB">
            <w:pPr>
              <w:spacing w:after="0"/>
              <w:ind w:left="135"/>
            </w:pPr>
          </w:p>
        </w:tc>
      </w:tr>
      <w:tr w14:paraId="0F1174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27B5E37C">
            <w:pPr>
              <w:spacing w:after="0"/>
            </w:pPr>
            <w:r>
              <w:rPr>
                <w:rFonts w:ascii="Times New Roman" w:hAnsi="Times New Roman"/>
                <w:color w:val="000000"/>
                <w:sz w:val="24"/>
              </w:rPr>
              <w:t>63</w:t>
            </w:r>
          </w:p>
        </w:tc>
        <w:tc>
          <w:tcPr>
            <w:tcW w:w="4019" w:type="dxa"/>
            <w:tcMar>
              <w:top w:w="50" w:type="dxa"/>
              <w:left w:w="100" w:type="dxa"/>
            </w:tcMar>
            <w:vAlign w:val="center"/>
          </w:tcPr>
          <w:p w14:paraId="07E4C393">
            <w:pPr>
              <w:spacing w:after="0"/>
              <w:ind w:left="135"/>
              <w:rPr>
                <w:lang w:val="ru-RU"/>
              </w:rPr>
            </w:pPr>
            <w:r>
              <w:rPr>
                <w:rFonts w:ascii="Times New Roman" w:hAnsi="Times New Roman"/>
                <w:color w:val="000000"/>
                <w:sz w:val="24"/>
                <w:lang w:val="ru-RU"/>
              </w:rPr>
              <w:t>Родная страна и страны изучаемого языка (сказки, рассказы)</w:t>
            </w:r>
          </w:p>
        </w:tc>
        <w:tc>
          <w:tcPr>
            <w:tcW w:w="739" w:type="dxa"/>
            <w:tcMar>
              <w:top w:w="50" w:type="dxa"/>
              <w:left w:w="100" w:type="dxa"/>
            </w:tcMar>
            <w:vAlign w:val="center"/>
          </w:tcPr>
          <w:p w14:paraId="6E2F825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2FA9312F">
            <w:pPr>
              <w:spacing w:after="0"/>
              <w:ind w:left="135"/>
              <w:jc w:val="center"/>
            </w:pPr>
          </w:p>
        </w:tc>
        <w:tc>
          <w:tcPr>
            <w:tcW w:w="1529" w:type="dxa"/>
            <w:tcMar>
              <w:top w:w="50" w:type="dxa"/>
              <w:left w:w="100" w:type="dxa"/>
            </w:tcMar>
            <w:vAlign w:val="center"/>
          </w:tcPr>
          <w:p w14:paraId="08D0943F">
            <w:pPr>
              <w:spacing w:after="0"/>
              <w:ind w:left="135"/>
              <w:jc w:val="center"/>
            </w:pPr>
          </w:p>
        </w:tc>
        <w:tc>
          <w:tcPr>
            <w:tcW w:w="1070" w:type="dxa"/>
            <w:tcMar>
              <w:top w:w="50" w:type="dxa"/>
              <w:left w:w="100" w:type="dxa"/>
            </w:tcMar>
            <w:vAlign w:val="center"/>
          </w:tcPr>
          <w:p w14:paraId="44D3E2E5">
            <w:pPr>
              <w:spacing w:after="0"/>
              <w:ind w:left="135"/>
            </w:pPr>
          </w:p>
        </w:tc>
        <w:tc>
          <w:tcPr>
            <w:tcW w:w="1871" w:type="dxa"/>
            <w:tcMar>
              <w:top w:w="50" w:type="dxa"/>
              <w:left w:w="100" w:type="dxa"/>
            </w:tcMar>
            <w:vAlign w:val="center"/>
          </w:tcPr>
          <w:p w14:paraId="0FB432E7">
            <w:pPr>
              <w:spacing w:after="0"/>
              <w:ind w:left="135"/>
            </w:pPr>
          </w:p>
        </w:tc>
      </w:tr>
      <w:tr w14:paraId="01B17E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2BBD8E9E">
            <w:pPr>
              <w:spacing w:after="0"/>
            </w:pPr>
            <w:r>
              <w:rPr>
                <w:rFonts w:ascii="Times New Roman" w:hAnsi="Times New Roman"/>
                <w:color w:val="000000"/>
                <w:sz w:val="24"/>
              </w:rPr>
              <w:t>64</w:t>
            </w:r>
          </w:p>
        </w:tc>
        <w:tc>
          <w:tcPr>
            <w:tcW w:w="4019" w:type="dxa"/>
            <w:tcMar>
              <w:top w:w="50" w:type="dxa"/>
              <w:left w:w="100" w:type="dxa"/>
            </w:tcMar>
            <w:vAlign w:val="center"/>
          </w:tcPr>
          <w:p w14:paraId="221503B0">
            <w:pPr>
              <w:spacing w:after="0"/>
              <w:ind w:left="135"/>
              <w:rPr>
                <w:lang w:val="ru-RU"/>
              </w:rPr>
            </w:pPr>
            <w:r>
              <w:rPr>
                <w:rFonts w:ascii="Times New Roman" w:hAnsi="Times New Roman"/>
                <w:color w:val="000000"/>
                <w:sz w:val="24"/>
                <w:lang w:val="ru-RU"/>
              </w:rPr>
              <w:t>Родная страна и страны изучаемого языка (рассказываем сказку)</w:t>
            </w:r>
          </w:p>
        </w:tc>
        <w:tc>
          <w:tcPr>
            <w:tcW w:w="739" w:type="dxa"/>
            <w:tcMar>
              <w:top w:w="50" w:type="dxa"/>
              <w:left w:w="100" w:type="dxa"/>
            </w:tcMar>
            <w:vAlign w:val="center"/>
          </w:tcPr>
          <w:p w14:paraId="1B3B4AE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2" w:type="dxa"/>
            <w:tcMar>
              <w:top w:w="50" w:type="dxa"/>
              <w:left w:w="100" w:type="dxa"/>
            </w:tcMar>
            <w:vAlign w:val="center"/>
          </w:tcPr>
          <w:p w14:paraId="4CB67E0D">
            <w:pPr>
              <w:spacing w:after="0"/>
              <w:ind w:left="135"/>
              <w:jc w:val="center"/>
            </w:pPr>
          </w:p>
        </w:tc>
        <w:tc>
          <w:tcPr>
            <w:tcW w:w="1529" w:type="dxa"/>
            <w:tcMar>
              <w:top w:w="50" w:type="dxa"/>
              <w:left w:w="100" w:type="dxa"/>
            </w:tcMar>
            <w:vAlign w:val="center"/>
          </w:tcPr>
          <w:p w14:paraId="100EA0A7">
            <w:pPr>
              <w:spacing w:after="0"/>
              <w:ind w:left="135"/>
              <w:jc w:val="center"/>
            </w:pPr>
          </w:p>
        </w:tc>
        <w:tc>
          <w:tcPr>
            <w:tcW w:w="1070" w:type="dxa"/>
            <w:tcMar>
              <w:top w:w="50" w:type="dxa"/>
              <w:left w:w="100" w:type="dxa"/>
            </w:tcMar>
            <w:vAlign w:val="center"/>
          </w:tcPr>
          <w:p w14:paraId="1C35D7AC">
            <w:pPr>
              <w:spacing w:after="0"/>
              <w:ind w:left="135"/>
            </w:pPr>
          </w:p>
        </w:tc>
        <w:tc>
          <w:tcPr>
            <w:tcW w:w="1871" w:type="dxa"/>
            <w:tcMar>
              <w:top w:w="50" w:type="dxa"/>
              <w:left w:w="100" w:type="dxa"/>
            </w:tcMar>
            <w:vAlign w:val="center"/>
          </w:tcPr>
          <w:p w14:paraId="589FB361">
            <w:pPr>
              <w:spacing w:after="0"/>
              <w:ind w:left="135"/>
            </w:pPr>
          </w:p>
        </w:tc>
      </w:tr>
      <w:tr w14:paraId="4AC6A6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1500FA2">
            <w:pPr>
              <w:spacing w:after="0"/>
            </w:pPr>
            <w:r>
              <w:rPr>
                <w:rFonts w:ascii="Times New Roman" w:hAnsi="Times New Roman"/>
                <w:color w:val="000000"/>
                <w:sz w:val="24"/>
              </w:rPr>
              <w:t>65</w:t>
            </w:r>
          </w:p>
        </w:tc>
        <w:tc>
          <w:tcPr>
            <w:tcW w:w="4019" w:type="dxa"/>
            <w:tcMar>
              <w:top w:w="50" w:type="dxa"/>
              <w:left w:w="100" w:type="dxa"/>
            </w:tcMar>
            <w:vAlign w:val="center"/>
          </w:tcPr>
          <w:p w14:paraId="477486BB">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Произведения детского фольклора</w:t>
            </w:r>
          </w:p>
        </w:tc>
        <w:tc>
          <w:tcPr>
            <w:tcW w:w="739" w:type="dxa"/>
            <w:tcMar>
              <w:top w:w="50" w:type="dxa"/>
              <w:left w:w="100" w:type="dxa"/>
            </w:tcMar>
            <w:vAlign w:val="center"/>
          </w:tcPr>
          <w:p w14:paraId="5C618C59">
            <w:pPr>
              <w:spacing w:after="0"/>
              <w:ind w:left="135"/>
              <w:jc w:val="center"/>
            </w:pPr>
            <w:r>
              <w:rPr>
                <w:rFonts w:ascii="Times New Roman" w:hAnsi="Times New Roman"/>
                <w:color w:val="000000"/>
                <w:sz w:val="24"/>
              </w:rPr>
              <w:t xml:space="preserve"> 1 </w:t>
            </w:r>
          </w:p>
        </w:tc>
        <w:tc>
          <w:tcPr>
            <w:tcW w:w="1422" w:type="dxa"/>
            <w:tcMar>
              <w:top w:w="50" w:type="dxa"/>
              <w:left w:w="100" w:type="dxa"/>
            </w:tcMar>
            <w:vAlign w:val="center"/>
          </w:tcPr>
          <w:p w14:paraId="25521910">
            <w:pPr>
              <w:spacing w:after="0"/>
              <w:ind w:left="135"/>
              <w:jc w:val="center"/>
            </w:pPr>
          </w:p>
        </w:tc>
        <w:tc>
          <w:tcPr>
            <w:tcW w:w="1529" w:type="dxa"/>
            <w:tcMar>
              <w:top w:w="50" w:type="dxa"/>
              <w:left w:w="100" w:type="dxa"/>
            </w:tcMar>
            <w:vAlign w:val="center"/>
          </w:tcPr>
          <w:p w14:paraId="59982F69">
            <w:pPr>
              <w:spacing w:after="0"/>
              <w:ind w:left="135"/>
              <w:jc w:val="center"/>
            </w:pPr>
          </w:p>
        </w:tc>
        <w:tc>
          <w:tcPr>
            <w:tcW w:w="1070" w:type="dxa"/>
            <w:tcMar>
              <w:top w:w="50" w:type="dxa"/>
              <w:left w:w="100" w:type="dxa"/>
            </w:tcMar>
            <w:vAlign w:val="center"/>
          </w:tcPr>
          <w:p w14:paraId="3E5FBC9D">
            <w:pPr>
              <w:spacing w:after="0"/>
              <w:ind w:left="135"/>
            </w:pPr>
          </w:p>
        </w:tc>
        <w:tc>
          <w:tcPr>
            <w:tcW w:w="1871" w:type="dxa"/>
            <w:tcMar>
              <w:top w:w="50" w:type="dxa"/>
              <w:left w:w="100" w:type="dxa"/>
            </w:tcMar>
            <w:vAlign w:val="center"/>
          </w:tcPr>
          <w:p w14:paraId="79D3BB55">
            <w:pPr>
              <w:spacing w:after="0"/>
              <w:ind w:left="135"/>
            </w:pPr>
          </w:p>
        </w:tc>
      </w:tr>
      <w:tr w14:paraId="228392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41DE7DB9">
            <w:pPr>
              <w:spacing w:after="0"/>
            </w:pPr>
            <w:r>
              <w:rPr>
                <w:rFonts w:ascii="Times New Roman" w:hAnsi="Times New Roman"/>
                <w:color w:val="000000"/>
                <w:sz w:val="24"/>
              </w:rPr>
              <w:t>66</w:t>
            </w:r>
          </w:p>
        </w:tc>
        <w:tc>
          <w:tcPr>
            <w:tcW w:w="4019" w:type="dxa"/>
            <w:tcMar>
              <w:top w:w="50" w:type="dxa"/>
              <w:left w:w="100" w:type="dxa"/>
            </w:tcMar>
            <w:vAlign w:val="center"/>
          </w:tcPr>
          <w:p w14:paraId="0F89F2FC">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Описание внешности сказочных персонажей</w:t>
            </w:r>
          </w:p>
        </w:tc>
        <w:tc>
          <w:tcPr>
            <w:tcW w:w="739" w:type="dxa"/>
            <w:tcMar>
              <w:top w:w="50" w:type="dxa"/>
              <w:left w:w="100" w:type="dxa"/>
            </w:tcMar>
            <w:vAlign w:val="center"/>
          </w:tcPr>
          <w:p w14:paraId="3A3B59AE">
            <w:pPr>
              <w:spacing w:after="0"/>
              <w:ind w:left="135"/>
              <w:jc w:val="center"/>
            </w:pPr>
            <w:r>
              <w:rPr>
                <w:rFonts w:ascii="Times New Roman" w:hAnsi="Times New Roman"/>
                <w:color w:val="000000"/>
                <w:sz w:val="24"/>
              </w:rPr>
              <w:t xml:space="preserve"> 1 </w:t>
            </w:r>
          </w:p>
        </w:tc>
        <w:tc>
          <w:tcPr>
            <w:tcW w:w="1422" w:type="dxa"/>
            <w:tcMar>
              <w:top w:w="50" w:type="dxa"/>
              <w:left w:w="100" w:type="dxa"/>
            </w:tcMar>
            <w:vAlign w:val="center"/>
          </w:tcPr>
          <w:p w14:paraId="11EC4187">
            <w:pPr>
              <w:spacing w:after="0"/>
              <w:ind w:left="135"/>
              <w:jc w:val="center"/>
            </w:pPr>
          </w:p>
        </w:tc>
        <w:tc>
          <w:tcPr>
            <w:tcW w:w="1529" w:type="dxa"/>
            <w:tcMar>
              <w:top w:w="50" w:type="dxa"/>
              <w:left w:w="100" w:type="dxa"/>
            </w:tcMar>
            <w:vAlign w:val="center"/>
          </w:tcPr>
          <w:p w14:paraId="2F9A9F4D">
            <w:pPr>
              <w:spacing w:after="0"/>
              <w:ind w:left="135"/>
              <w:jc w:val="center"/>
            </w:pPr>
          </w:p>
        </w:tc>
        <w:tc>
          <w:tcPr>
            <w:tcW w:w="1070" w:type="dxa"/>
            <w:tcMar>
              <w:top w:w="50" w:type="dxa"/>
              <w:left w:w="100" w:type="dxa"/>
            </w:tcMar>
            <w:vAlign w:val="center"/>
          </w:tcPr>
          <w:p w14:paraId="59DE1CD8">
            <w:pPr>
              <w:spacing w:after="0"/>
              <w:ind w:left="135"/>
            </w:pPr>
          </w:p>
        </w:tc>
        <w:tc>
          <w:tcPr>
            <w:tcW w:w="1871" w:type="dxa"/>
            <w:tcMar>
              <w:top w:w="50" w:type="dxa"/>
              <w:left w:w="100" w:type="dxa"/>
            </w:tcMar>
            <w:vAlign w:val="center"/>
          </w:tcPr>
          <w:p w14:paraId="39057C6F">
            <w:pPr>
              <w:spacing w:after="0"/>
              <w:ind w:left="135"/>
            </w:pPr>
          </w:p>
        </w:tc>
      </w:tr>
      <w:tr w14:paraId="757128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2CA0D2B2">
            <w:pPr>
              <w:spacing w:after="0"/>
            </w:pPr>
            <w:r>
              <w:rPr>
                <w:rFonts w:ascii="Times New Roman" w:hAnsi="Times New Roman"/>
                <w:color w:val="000000"/>
                <w:sz w:val="24"/>
              </w:rPr>
              <w:t>67</w:t>
            </w:r>
          </w:p>
        </w:tc>
        <w:tc>
          <w:tcPr>
            <w:tcW w:w="4019" w:type="dxa"/>
            <w:tcMar>
              <w:top w:w="50" w:type="dxa"/>
              <w:left w:w="100" w:type="dxa"/>
            </w:tcMar>
            <w:vAlign w:val="center"/>
          </w:tcPr>
          <w:p w14:paraId="30BFCA6F">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Обобщение по теме</w:t>
            </w:r>
          </w:p>
        </w:tc>
        <w:tc>
          <w:tcPr>
            <w:tcW w:w="739" w:type="dxa"/>
            <w:tcMar>
              <w:top w:w="50" w:type="dxa"/>
              <w:left w:w="100" w:type="dxa"/>
            </w:tcMar>
            <w:vAlign w:val="center"/>
          </w:tcPr>
          <w:p w14:paraId="48C5E103">
            <w:pPr>
              <w:spacing w:after="0"/>
              <w:ind w:left="135"/>
              <w:jc w:val="center"/>
            </w:pPr>
            <w:r>
              <w:rPr>
                <w:rFonts w:ascii="Times New Roman" w:hAnsi="Times New Roman"/>
                <w:color w:val="000000"/>
                <w:sz w:val="24"/>
              </w:rPr>
              <w:t xml:space="preserve"> 1 </w:t>
            </w:r>
          </w:p>
        </w:tc>
        <w:tc>
          <w:tcPr>
            <w:tcW w:w="1422" w:type="dxa"/>
            <w:tcMar>
              <w:top w:w="50" w:type="dxa"/>
              <w:left w:w="100" w:type="dxa"/>
            </w:tcMar>
            <w:vAlign w:val="center"/>
          </w:tcPr>
          <w:p w14:paraId="6A55FE03">
            <w:pPr>
              <w:spacing w:after="0"/>
              <w:ind w:left="135"/>
              <w:jc w:val="center"/>
            </w:pPr>
          </w:p>
        </w:tc>
        <w:tc>
          <w:tcPr>
            <w:tcW w:w="1529" w:type="dxa"/>
            <w:tcMar>
              <w:top w:w="50" w:type="dxa"/>
              <w:left w:w="100" w:type="dxa"/>
            </w:tcMar>
            <w:vAlign w:val="center"/>
          </w:tcPr>
          <w:p w14:paraId="7FFEB5B1">
            <w:pPr>
              <w:spacing w:after="0"/>
              <w:ind w:left="135"/>
              <w:jc w:val="center"/>
              <w:rPr>
                <w:lang w:val="ru-RU"/>
              </w:rPr>
            </w:pPr>
            <w:r>
              <w:rPr>
                <w:lang w:val="ru-RU"/>
              </w:rPr>
              <w:t>1</w:t>
            </w:r>
          </w:p>
        </w:tc>
        <w:tc>
          <w:tcPr>
            <w:tcW w:w="1070" w:type="dxa"/>
            <w:tcMar>
              <w:top w:w="50" w:type="dxa"/>
              <w:left w:w="100" w:type="dxa"/>
            </w:tcMar>
            <w:vAlign w:val="center"/>
          </w:tcPr>
          <w:p w14:paraId="698D4A20">
            <w:pPr>
              <w:spacing w:after="0"/>
              <w:ind w:left="135"/>
            </w:pPr>
          </w:p>
        </w:tc>
        <w:tc>
          <w:tcPr>
            <w:tcW w:w="1871" w:type="dxa"/>
            <w:tcMar>
              <w:top w:w="50" w:type="dxa"/>
              <w:left w:w="100" w:type="dxa"/>
            </w:tcMar>
            <w:vAlign w:val="center"/>
          </w:tcPr>
          <w:p w14:paraId="6C618D28">
            <w:pPr>
              <w:spacing w:after="0"/>
              <w:ind w:left="135"/>
            </w:pPr>
          </w:p>
        </w:tc>
      </w:tr>
      <w:tr w14:paraId="3C3C78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4" w:type="dxa"/>
            <w:tcMar>
              <w:top w:w="50" w:type="dxa"/>
              <w:left w:w="100" w:type="dxa"/>
            </w:tcMar>
            <w:vAlign w:val="center"/>
          </w:tcPr>
          <w:p w14:paraId="111B3427">
            <w:pPr>
              <w:spacing w:after="0"/>
            </w:pPr>
            <w:r>
              <w:rPr>
                <w:rFonts w:ascii="Times New Roman" w:hAnsi="Times New Roman"/>
                <w:color w:val="000000"/>
                <w:sz w:val="24"/>
              </w:rPr>
              <w:t>68</w:t>
            </w:r>
          </w:p>
        </w:tc>
        <w:tc>
          <w:tcPr>
            <w:tcW w:w="4019" w:type="dxa"/>
            <w:tcMar>
              <w:top w:w="50" w:type="dxa"/>
              <w:left w:w="100" w:type="dxa"/>
            </w:tcMar>
            <w:vAlign w:val="center"/>
          </w:tcPr>
          <w:p w14:paraId="5BAC6826">
            <w:pPr>
              <w:spacing w:after="0"/>
              <w:ind w:left="135"/>
            </w:pPr>
            <w:r>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Контроль по теме</w:t>
            </w:r>
          </w:p>
        </w:tc>
        <w:tc>
          <w:tcPr>
            <w:tcW w:w="739" w:type="dxa"/>
            <w:tcMar>
              <w:top w:w="50" w:type="dxa"/>
              <w:left w:w="100" w:type="dxa"/>
            </w:tcMar>
            <w:vAlign w:val="center"/>
          </w:tcPr>
          <w:p w14:paraId="00246B8D">
            <w:pPr>
              <w:spacing w:after="0"/>
              <w:ind w:left="135"/>
              <w:jc w:val="center"/>
            </w:pPr>
            <w:r>
              <w:rPr>
                <w:rFonts w:ascii="Times New Roman" w:hAnsi="Times New Roman"/>
                <w:color w:val="000000"/>
                <w:sz w:val="24"/>
              </w:rPr>
              <w:t xml:space="preserve"> 1 </w:t>
            </w:r>
          </w:p>
        </w:tc>
        <w:tc>
          <w:tcPr>
            <w:tcW w:w="1422" w:type="dxa"/>
            <w:tcMar>
              <w:top w:w="50" w:type="dxa"/>
              <w:left w:w="100" w:type="dxa"/>
            </w:tcMar>
            <w:vAlign w:val="center"/>
          </w:tcPr>
          <w:p w14:paraId="103EA95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EF3FD8C">
            <w:pPr>
              <w:spacing w:after="0"/>
              <w:ind w:left="135"/>
              <w:jc w:val="center"/>
            </w:pPr>
          </w:p>
        </w:tc>
        <w:tc>
          <w:tcPr>
            <w:tcW w:w="1070" w:type="dxa"/>
            <w:tcMar>
              <w:top w:w="50" w:type="dxa"/>
              <w:left w:w="100" w:type="dxa"/>
            </w:tcMar>
            <w:vAlign w:val="center"/>
          </w:tcPr>
          <w:p w14:paraId="0152C4E0">
            <w:pPr>
              <w:spacing w:after="0"/>
              <w:ind w:left="135"/>
            </w:pPr>
          </w:p>
        </w:tc>
        <w:tc>
          <w:tcPr>
            <w:tcW w:w="1871" w:type="dxa"/>
            <w:tcMar>
              <w:top w:w="50" w:type="dxa"/>
              <w:left w:w="100" w:type="dxa"/>
            </w:tcMar>
            <w:vAlign w:val="center"/>
          </w:tcPr>
          <w:p w14:paraId="5F578955">
            <w:pPr>
              <w:spacing w:after="0"/>
              <w:ind w:left="135"/>
            </w:pPr>
          </w:p>
        </w:tc>
      </w:tr>
      <w:tr w14:paraId="4B4B45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6E46D72">
            <w:pPr>
              <w:spacing w:after="0"/>
              <w:ind w:left="135"/>
              <w:rPr>
                <w:lang w:val="ru-RU"/>
              </w:rPr>
            </w:pPr>
            <w:r>
              <w:rPr>
                <w:rFonts w:ascii="Times New Roman" w:hAnsi="Times New Roman"/>
                <w:color w:val="000000"/>
                <w:sz w:val="24"/>
                <w:lang w:val="ru-RU"/>
              </w:rPr>
              <w:t>ОБЩЕЕ КОЛИЧЕСТВО ЧАСОВ ПО ПРОГРАММЕ</w:t>
            </w:r>
          </w:p>
        </w:tc>
        <w:tc>
          <w:tcPr>
            <w:tcW w:w="1162" w:type="dxa"/>
            <w:tcMar>
              <w:top w:w="50" w:type="dxa"/>
              <w:left w:w="100" w:type="dxa"/>
            </w:tcMar>
            <w:vAlign w:val="center"/>
          </w:tcPr>
          <w:p w14:paraId="3447A0A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2" w:type="dxa"/>
            <w:tcMar>
              <w:top w:w="50" w:type="dxa"/>
              <w:left w:w="100" w:type="dxa"/>
            </w:tcMar>
            <w:vAlign w:val="center"/>
          </w:tcPr>
          <w:p w14:paraId="3AEC0D33">
            <w:pPr>
              <w:spacing w:after="0"/>
              <w:ind w:left="135"/>
              <w:jc w:val="center"/>
            </w:pPr>
            <w:r>
              <w:rPr>
                <w:rFonts w:ascii="Times New Roman" w:hAnsi="Times New Roman"/>
                <w:color w:val="000000"/>
                <w:sz w:val="24"/>
              </w:rPr>
              <w:t xml:space="preserve"> 4 </w:t>
            </w:r>
          </w:p>
        </w:tc>
        <w:tc>
          <w:tcPr>
            <w:tcW w:w="1529" w:type="dxa"/>
            <w:tcMar>
              <w:top w:w="50" w:type="dxa"/>
              <w:left w:w="100" w:type="dxa"/>
            </w:tcMar>
            <w:vAlign w:val="center"/>
          </w:tcPr>
          <w:p w14:paraId="0CC33D24">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7</w:t>
            </w:r>
            <w:r>
              <w:rPr>
                <w:rFonts w:ascii="Times New Roman" w:hAnsi="Times New Roman"/>
                <w:color w:val="000000"/>
                <w:sz w:val="24"/>
              </w:rPr>
              <w:t xml:space="preserve"> </w:t>
            </w:r>
          </w:p>
        </w:tc>
        <w:tc>
          <w:tcPr>
            <w:tcW w:w="0" w:type="auto"/>
            <w:gridSpan w:val="2"/>
            <w:tcMar>
              <w:top w:w="50" w:type="dxa"/>
              <w:left w:w="100" w:type="dxa"/>
            </w:tcMar>
            <w:vAlign w:val="center"/>
          </w:tcPr>
          <w:p w14:paraId="390D38DD"/>
        </w:tc>
      </w:tr>
    </w:tbl>
    <w:p w14:paraId="21ACE00D">
      <w:pPr>
        <w:sectPr>
          <w:pgSz w:w="16383" w:h="11906" w:orient="landscape"/>
          <w:pgMar w:top="1134" w:right="850" w:bottom="1134" w:left="1701" w:header="720" w:footer="720" w:gutter="0"/>
          <w:cols w:space="720" w:num="1"/>
        </w:sectPr>
      </w:pPr>
    </w:p>
    <w:p w14:paraId="001C1BDB">
      <w:pPr>
        <w:sectPr>
          <w:pgSz w:w="16383" w:h="11906" w:orient="landscape"/>
          <w:pgMar w:top="1134" w:right="850" w:bottom="1134" w:left="1701" w:header="720" w:footer="720" w:gutter="0"/>
          <w:cols w:space="720" w:num="1"/>
        </w:sectPr>
      </w:pPr>
      <w:bookmarkStart w:id="6" w:name="block-51839178"/>
    </w:p>
    <w:bookmarkEnd w:id="6"/>
    <w:p w14:paraId="51655ED3">
      <w:pPr>
        <w:spacing w:before="199" w:after="199" w:line="336" w:lineRule="auto"/>
        <w:ind w:left="120"/>
        <w:rPr>
          <w:lang w:val="ru-RU"/>
        </w:rPr>
      </w:pPr>
      <w:r>
        <w:rPr>
          <w:rFonts w:ascii="Times New Roman" w:hAnsi="Times New Roman"/>
          <w:b/>
          <w:color w:val="000000"/>
          <w:sz w:val="28"/>
          <w:lang w:val="ru-RU"/>
        </w:rPr>
        <w:t xml:space="preserve">ПРОВЕРЯЕМЫЕ ТРЕБОВАНИЯ К РЕЗУЛЬТАТАМ ОСВОЕНИЯ ОСНОВНОЙ </w:t>
      </w:r>
    </w:p>
    <w:p w14:paraId="38F39C52">
      <w:pPr>
        <w:spacing w:before="199" w:after="199"/>
        <w:ind w:left="120"/>
      </w:pPr>
      <w:r>
        <w:rPr>
          <w:rFonts w:ascii="Times New Roman" w:hAnsi="Times New Roman"/>
          <w:b/>
          <w:color w:val="000000"/>
          <w:sz w:val="28"/>
        </w:rPr>
        <w:t xml:space="preserve">ОБРАЗОВАТЕЛЬНОЙ ПРОГРАММЫ </w:t>
      </w:r>
    </w:p>
    <w:p w14:paraId="74C0CB94">
      <w:pPr>
        <w:spacing w:after="0"/>
        <w:ind w:left="120"/>
      </w:pPr>
    </w:p>
    <w:p w14:paraId="234EEC25">
      <w:pPr>
        <w:spacing w:before="199" w:after="199"/>
        <w:ind w:left="120"/>
      </w:pPr>
      <w:r>
        <w:rPr>
          <w:rFonts w:ascii="Times New Roman" w:hAnsi="Times New Roman"/>
          <w:b/>
          <w:color w:val="000000"/>
          <w:sz w:val="28"/>
        </w:rPr>
        <w:t>2 КЛАСС</w:t>
      </w:r>
    </w:p>
    <w:tbl>
      <w:tblPr>
        <w:tblStyle w:val="7"/>
        <w:tblW w:w="0" w:type="auto"/>
        <w:tblCellSpacing w:w="0" w:type="dxa"/>
        <w:tblInd w:w="1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16"/>
        <w:gridCol w:w="7769"/>
      </w:tblGrid>
      <w:tr w14:paraId="7BFA2A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5C61931">
            <w:pPr>
              <w:spacing w:after="0"/>
              <w:ind w:left="272"/>
            </w:pPr>
            <w:r>
              <w:rPr>
                <w:rFonts w:ascii="Times New Roman" w:hAnsi="Times New Roman"/>
                <w:b/>
                <w:color w:val="000000"/>
                <w:sz w:val="24"/>
              </w:rPr>
              <w:t xml:space="preserve"> Код проверяемого результата </w:t>
            </w:r>
          </w:p>
        </w:tc>
        <w:tc>
          <w:tcPr>
            <w:tcW w:w="11784" w:type="dxa"/>
            <w:tcMar>
              <w:top w:w="50" w:type="dxa"/>
              <w:left w:w="100" w:type="dxa"/>
            </w:tcMar>
            <w:vAlign w:val="center"/>
          </w:tcPr>
          <w:p w14:paraId="3BC126CC">
            <w:pPr>
              <w:spacing w:after="0"/>
              <w:ind w:left="272"/>
              <w:rPr>
                <w:lang w:val="ru-RU"/>
              </w:rPr>
            </w:pPr>
            <w:r>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14:paraId="32056A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7324C1C">
            <w:pPr>
              <w:spacing w:after="0" w:line="336" w:lineRule="auto"/>
              <w:ind w:left="365"/>
              <w:jc w:val="center"/>
            </w:pPr>
            <w:r>
              <w:rPr>
                <w:rFonts w:ascii="Times New Roman" w:hAnsi="Times New Roman"/>
                <w:color w:val="000000"/>
                <w:sz w:val="24"/>
              </w:rPr>
              <w:t>1</w:t>
            </w:r>
          </w:p>
        </w:tc>
        <w:tc>
          <w:tcPr>
            <w:tcW w:w="11784" w:type="dxa"/>
            <w:tcMar>
              <w:top w:w="50" w:type="dxa"/>
              <w:left w:w="100" w:type="dxa"/>
            </w:tcMar>
            <w:vAlign w:val="center"/>
          </w:tcPr>
          <w:p w14:paraId="6F9E96A0">
            <w:pPr>
              <w:spacing w:after="0" w:line="336" w:lineRule="auto"/>
              <w:ind w:left="365"/>
              <w:jc w:val="both"/>
            </w:pPr>
            <w:r>
              <w:rPr>
                <w:rFonts w:ascii="Times New Roman" w:hAnsi="Times New Roman"/>
                <w:color w:val="000000"/>
                <w:sz w:val="24"/>
              </w:rPr>
              <w:t>Коммуникативные умения</w:t>
            </w:r>
          </w:p>
        </w:tc>
      </w:tr>
      <w:tr w14:paraId="3B1E54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4DDB7C0">
            <w:pPr>
              <w:spacing w:after="0" w:line="336" w:lineRule="auto"/>
              <w:ind w:left="365"/>
              <w:jc w:val="center"/>
            </w:pPr>
            <w:r>
              <w:rPr>
                <w:rFonts w:ascii="Times New Roman" w:hAnsi="Times New Roman"/>
                <w:color w:val="000000"/>
                <w:sz w:val="24"/>
              </w:rPr>
              <w:t>1.1</w:t>
            </w:r>
          </w:p>
        </w:tc>
        <w:tc>
          <w:tcPr>
            <w:tcW w:w="11784" w:type="dxa"/>
            <w:tcMar>
              <w:top w:w="50" w:type="dxa"/>
              <w:left w:w="100" w:type="dxa"/>
            </w:tcMar>
            <w:vAlign w:val="center"/>
          </w:tcPr>
          <w:p w14:paraId="18DEEC5C">
            <w:pPr>
              <w:spacing w:after="0" w:line="336" w:lineRule="auto"/>
              <w:ind w:left="365"/>
              <w:jc w:val="both"/>
            </w:pPr>
            <w:r>
              <w:rPr>
                <w:rFonts w:ascii="Times New Roman" w:hAnsi="Times New Roman"/>
                <w:color w:val="000000"/>
                <w:sz w:val="24"/>
              </w:rPr>
              <w:t>Говорение</w:t>
            </w:r>
          </w:p>
        </w:tc>
      </w:tr>
      <w:tr w14:paraId="7EE4B2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595B1E5">
            <w:pPr>
              <w:spacing w:after="0" w:line="336" w:lineRule="auto"/>
              <w:ind w:left="365"/>
              <w:jc w:val="center"/>
            </w:pPr>
            <w:r>
              <w:rPr>
                <w:rFonts w:ascii="Times New Roman" w:hAnsi="Times New Roman"/>
                <w:color w:val="000000"/>
                <w:sz w:val="24"/>
              </w:rPr>
              <w:t>1.1.1</w:t>
            </w:r>
          </w:p>
        </w:tc>
        <w:tc>
          <w:tcPr>
            <w:tcW w:w="11784" w:type="dxa"/>
            <w:tcMar>
              <w:top w:w="50" w:type="dxa"/>
              <w:left w:w="100" w:type="dxa"/>
            </w:tcMar>
            <w:vAlign w:val="center"/>
          </w:tcPr>
          <w:p w14:paraId="2AD66B72">
            <w:pPr>
              <w:spacing w:after="0" w:line="336" w:lineRule="auto"/>
              <w:ind w:left="365"/>
              <w:jc w:val="both"/>
            </w:pPr>
            <w:r>
              <w:rPr>
                <w:rFonts w:ascii="Times New Roman" w:hAnsi="Times New Roman"/>
                <w:color w:val="000000"/>
                <w:sz w:val="24"/>
              </w:rPr>
              <w:t>Диалогическая речь</w:t>
            </w:r>
          </w:p>
        </w:tc>
      </w:tr>
      <w:tr w14:paraId="4F2D0F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6993587">
            <w:pPr>
              <w:spacing w:after="0" w:line="336" w:lineRule="auto"/>
              <w:ind w:left="365"/>
              <w:jc w:val="center"/>
            </w:pPr>
            <w:r>
              <w:rPr>
                <w:rFonts w:ascii="Times New Roman" w:hAnsi="Times New Roman"/>
                <w:color w:val="000000"/>
                <w:sz w:val="24"/>
              </w:rPr>
              <w:t>1.1.1.1</w:t>
            </w:r>
          </w:p>
        </w:tc>
        <w:tc>
          <w:tcPr>
            <w:tcW w:w="11784" w:type="dxa"/>
            <w:tcMar>
              <w:top w:w="50" w:type="dxa"/>
              <w:left w:w="100" w:type="dxa"/>
            </w:tcMar>
            <w:vAlign w:val="center"/>
          </w:tcPr>
          <w:p w14:paraId="5EA731C4">
            <w:pPr>
              <w:spacing w:after="0" w:line="336" w:lineRule="auto"/>
              <w:ind w:left="365"/>
              <w:jc w:val="both"/>
              <w:rPr>
                <w:lang w:val="ru-RU"/>
              </w:rPr>
            </w:pPr>
            <w:r>
              <w:rPr>
                <w:rFonts w:ascii="Times New Roman" w:hAnsi="Times New Roman"/>
                <w:color w:val="000000"/>
                <w:sz w:val="24"/>
                <w:lang w:val="ru-RU"/>
              </w:rPr>
              <w:t>Вести диалог этикетного характера в стандартных ситуациях неофициального общения, используя вербальные и (или) зрительные опоры, с соблюдением правил речевого этикета, принятых в стране (странах) изучаемого языка (не менее 3 реплик со стороны каждого собеседника)</w:t>
            </w:r>
          </w:p>
        </w:tc>
      </w:tr>
      <w:tr w14:paraId="1CE9DA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EA97606">
            <w:pPr>
              <w:spacing w:after="0" w:line="336" w:lineRule="auto"/>
              <w:ind w:left="365"/>
              <w:jc w:val="center"/>
            </w:pPr>
            <w:r>
              <w:rPr>
                <w:rFonts w:ascii="Times New Roman" w:hAnsi="Times New Roman"/>
                <w:color w:val="000000"/>
                <w:sz w:val="24"/>
              </w:rPr>
              <w:t>1.1.1.2</w:t>
            </w:r>
          </w:p>
        </w:tc>
        <w:tc>
          <w:tcPr>
            <w:tcW w:w="11784" w:type="dxa"/>
            <w:tcMar>
              <w:top w:w="50" w:type="dxa"/>
              <w:left w:w="100" w:type="dxa"/>
            </w:tcMar>
            <w:vAlign w:val="center"/>
          </w:tcPr>
          <w:p w14:paraId="16217749">
            <w:pPr>
              <w:spacing w:after="0" w:line="336" w:lineRule="auto"/>
              <w:ind w:left="365"/>
              <w:jc w:val="both"/>
              <w:rPr>
                <w:lang w:val="ru-RU"/>
              </w:rPr>
            </w:pPr>
            <w:r>
              <w:rPr>
                <w:rFonts w:ascii="Times New Roman" w:hAnsi="Times New Roman"/>
                <w:color w:val="000000"/>
                <w:sz w:val="24"/>
                <w:lang w:val="ru-RU"/>
              </w:rPr>
              <w:t>Вести диалог-расспрос в стандартных ситуациях неофициального общения, используя вербальные и (или) зрительные опоры, с соблюдением правил речевого этикета, принятых в стране (странах) изучаемого языка (не менее 3 реплик со стороны каждого собеседника)</w:t>
            </w:r>
          </w:p>
        </w:tc>
      </w:tr>
      <w:tr w14:paraId="10A762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26A7653">
            <w:pPr>
              <w:spacing w:after="0" w:line="336" w:lineRule="auto"/>
              <w:ind w:left="365"/>
              <w:jc w:val="center"/>
            </w:pPr>
            <w:r>
              <w:rPr>
                <w:rFonts w:ascii="Times New Roman" w:hAnsi="Times New Roman"/>
                <w:color w:val="000000"/>
                <w:sz w:val="24"/>
              </w:rPr>
              <w:t>1.1.2</w:t>
            </w:r>
          </w:p>
        </w:tc>
        <w:tc>
          <w:tcPr>
            <w:tcW w:w="11784" w:type="dxa"/>
            <w:tcMar>
              <w:top w:w="50" w:type="dxa"/>
              <w:left w:w="100" w:type="dxa"/>
            </w:tcMar>
            <w:vAlign w:val="center"/>
          </w:tcPr>
          <w:p w14:paraId="594A40DE">
            <w:pPr>
              <w:spacing w:after="0" w:line="336" w:lineRule="auto"/>
              <w:ind w:left="365"/>
              <w:jc w:val="both"/>
            </w:pPr>
            <w:r>
              <w:rPr>
                <w:rFonts w:ascii="Times New Roman" w:hAnsi="Times New Roman"/>
                <w:color w:val="000000"/>
                <w:sz w:val="24"/>
              </w:rPr>
              <w:t>Монологическая речь</w:t>
            </w:r>
          </w:p>
        </w:tc>
      </w:tr>
      <w:tr w14:paraId="434D75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067CD02">
            <w:pPr>
              <w:spacing w:after="0" w:line="336" w:lineRule="auto"/>
              <w:ind w:left="365"/>
              <w:jc w:val="center"/>
            </w:pPr>
            <w:r>
              <w:rPr>
                <w:rFonts w:ascii="Times New Roman" w:hAnsi="Times New Roman"/>
                <w:color w:val="000000"/>
                <w:sz w:val="24"/>
              </w:rPr>
              <w:t>1.1.2.1</w:t>
            </w:r>
          </w:p>
        </w:tc>
        <w:tc>
          <w:tcPr>
            <w:tcW w:w="11784" w:type="dxa"/>
            <w:tcMar>
              <w:top w:w="50" w:type="dxa"/>
              <w:left w:w="100" w:type="dxa"/>
            </w:tcMar>
            <w:vAlign w:val="center"/>
          </w:tcPr>
          <w:p w14:paraId="293076E2">
            <w:pPr>
              <w:spacing w:after="0" w:line="336" w:lineRule="auto"/>
              <w:ind w:left="365"/>
              <w:jc w:val="both"/>
              <w:rPr>
                <w:lang w:val="ru-RU"/>
              </w:rPr>
            </w:pPr>
            <w:r>
              <w:rPr>
                <w:rFonts w:ascii="Times New Roman" w:hAnsi="Times New Roman"/>
                <w:color w:val="000000"/>
                <w:sz w:val="24"/>
                <w:lang w:val="ru-RU"/>
              </w:rPr>
              <w:t>Создавать устное монологическое высказывание-описание, используя вербальные и (или) зрительные опоры (объёмом – не менее 3 фраз)</w:t>
            </w:r>
          </w:p>
        </w:tc>
      </w:tr>
      <w:tr w14:paraId="498084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DA4567B">
            <w:pPr>
              <w:spacing w:after="0" w:line="336" w:lineRule="auto"/>
              <w:ind w:left="365"/>
              <w:jc w:val="center"/>
            </w:pPr>
            <w:r>
              <w:rPr>
                <w:rFonts w:ascii="Times New Roman" w:hAnsi="Times New Roman"/>
                <w:color w:val="000000"/>
                <w:sz w:val="24"/>
              </w:rPr>
              <w:t>1.1.2.2</w:t>
            </w:r>
          </w:p>
        </w:tc>
        <w:tc>
          <w:tcPr>
            <w:tcW w:w="11784" w:type="dxa"/>
            <w:tcMar>
              <w:top w:w="50" w:type="dxa"/>
              <w:left w:w="100" w:type="dxa"/>
            </w:tcMar>
            <w:vAlign w:val="center"/>
          </w:tcPr>
          <w:p w14:paraId="74966A7F">
            <w:pPr>
              <w:spacing w:after="0" w:line="336" w:lineRule="auto"/>
              <w:ind w:left="365"/>
              <w:jc w:val="both"/>
              <w:rPr>
                <w:lang w:val="ru-RU"/>
              </w:rPr>
            </w:pPr>
            <w:r>
              <w:rPr>
                <w:rFonts w:ascii="Times New Roman" w:hAnsi="Times New Roman"/>
                <w:color w:val="000000"/>
                <w:sz w:val="24"/>
                <w:lang w:val="ru-RU"/>
              </w:rPr>
              <w:t>Создавать устное монологическое высказывание-повествование (рассказ), используя вербальные и (или) зрительные опоры (объёмом – не менее 3 фраз)</w:t>
            </w:r>
          </w:p>
        </w:tc>
      </w:tr>
      <w:tr w14:paraId="541D68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27066FA">
            <w:pPr>
              <w:spacing w:after="0" w:line="336" w:lineRule="auto"/>
              <w:ind w:left="365"/>
              <w:jc w:val="center"/>
            </w:pPr>
            <w:r>
              <w:rPr>
                <w:rFonts w:ascii="Times New Roman" w:hAnsi="Times New Roman"/>
                <w:color w:val="000000"/>
                <w:sz w:val="24"/>
              </w:rPr>
              <w:t>1.2</w:t>
            </w:r>
          </w:p>
        </w:tc>
        <w:tc>
          <w:tcPr>
            <w:tcW w:w="11784" w:type="dxa"/>
            <w:tcMar>
              <w:top w:w="50" w:type="dxa"/>
              <w:left w:w="100" w:type="dxa"/>
            </w:tcMar>
            <w:vAlign w:val="center"/>
          </w:tcPr>
          <w:p w14:paraId="0D2B6063">
            <w:pPr>
              <w:spacing w:after="0" w:line="336" w:lineRule="auto"/>
              <w:ind w:left="365"/>
              <w:jc w:val="both"/>
            </w:pPr>
            <w:r>
              <w:rPr>
                <w:rFonts w:ascii="Times New Roman" w:hAnsi="Times New Roman"/>
                <w:color w:val="000000"/>
                <w:sz w:val="24"/>
              </w:rPr>
              <w:t>Аудирование</w:t>
            </w:r>
          </w:p>
        </w:tc>
      </w:tr>
      <w:tr w14:paraId="6DE5EF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72F280E">
            <w:pPr>
              <w:spacing w:after="0" w:line="336" w:lineRule="auto"/>
              <w:ind w:left="365"/>
              <w:jc w:val="center"/>
            </w:pPr>
            <w:r>
              <w:rPr>
                <w:rFonts w:ascii="Times New Roman" w:hAnsi="Times New Roman"/>
                <w:color w:val="000000"/>
                <w:sz w:val="24"/>
              </w:rPr>
              <w:t>1.2.1</w:t>
            </w:r>
          </w:p>
        </w:tc>
        <w:tc>
          <w:tcPr>
            <w:tcW w:w="11784" w:type="dxa"/>
            <w:tcMar>
              <w:top w:w="50" w:type="dxa"/>
              <w:left w:w="100" w:type="dxa"/>
            </w:tcMar>
            <w:vAlign w:val="center"/>
          </w:tcPr>
          <w:p w14:paraId="37205191">
            <w:pPr>
              <w:spacing w:after="0" w:line="336" w:lineRule="auto"/>
              <w:ind w:left="365"/>
              <w:jc w:val="both"/>
              <w:rPr>
                <w:lang w:val="ru-RU"/>
              </w:rPr>
            </w:pPr>
            <w:r>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14:paraId="74A081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914B650">
            <w:pPr>
              <w:spacing w:after="0" w:line="336" w:lineRule="auto"/>
              <w:ind w:left="365"/>
              <w:jc w:val="center"/>
            </w:pPr>
            <w:r>
              <w:rPr>
                <w:rFonts w:ascii="Times New Roman" w:hAnsi="Times New Roman"/>
                <w:color w:val="000000"/>
                <w:sz w:val="24"/>
              </w:rPr>
              <w:t>1.2.2</w:t>
            </w:r>
          </w:p>
        </w:tc>
        <w:tc>
          <w:tcPr>
            <w:tcW w:w="11784" w:type="dxa"/>
            <w:tcMar>
              <w:top w:w="50" w:type="dxa"/>
              <w:left w:w="100" w:type="dxa"/>
            </w:tcMar>
            <w:vAlign w:val="center"/>
          </w:tcPr>
          <w:p w14:paraId="1AA2DA61">
            <w:pPr>
              <w:spacing w:after="0" w:line="336" w:lineRule="auto"/>
              <w:ind w:left="365"/>
              <w:jc w:val="both"/>
              <w:rPr>
                <w:lang w:val="ru-RU"/>
              </w:rPr>
            </w:pPr>
            <w:r>
              <w:rPr>
                <w:rFonts w:ascii="Times New Roman" w:hAnsi="Times New Roman"/>
                <w:color w:val="000000"/>
                <w:sz w:val="24"/>
                <w:lang w:val="ru-RU"/>
              </w:rPr>
              <w:t>Воспринимать на слух и понимать основное содержание учебных текстов,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14:paraId="7DE03F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C8FF3F3">
            <w:pPr>
              <w:spacing w:after="0" w:line="336" w:lineRule="auto"/>
              <w:ind w:left="365"/>
              <w:jc w:val="center"/>
            </w:pPr>
            <w:r>
              <w:rPr>
                <w:rFonts w:ascii="Times New Roman" w:hAnsi="Times New Roman"/>
                <w:color w:val="000000"/>
                <w:sz w:val="24"/>
              </w:rPr>
              <w:t>1.2.3</w:t>
            </w:r>
          </w:p>
        </w:tc>
        <w:tc>
          <w:tcPr>
            <w:tcW w:w="11784" w:type="dxa"/>
            <w:tcMar>
              <w:top w:w="50" w:type="dxa"/>
              <w:left w:w="100" w:type="dxa"/>
            </w:tcMar>
            <w:vAlign w:val="center"/>
          </w:tcPr>
          <w:p w14:paraId="498E9468">
            <w:pPr>
              <w:spacing w:after="0" w:line="336" w:lineRule="auto"/>
              <w:ind w:left="365"/>
              <w:jc w:val="both"/>
              <w:rPr>
                <w:lang w:val="ru-RU"/>
              </w:rPr>
            </w:pPr>
            <w:r>
              <w:rPr>
                <w:rFonts w:ascii="Times New Roman" w:hAnsi="Times New Roman"/>
                <w:color w:val="000000"/>
                <w:sz w:val="24"/>
                <w:lang w:val="ru-RU"/>
              </w:rPr>
              <w:t>Воспринимать на слух и понимать запрашиваемую информацию фактического характера в учебных текстах,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14:paraId="005825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EF237E0">
            <w:pPr>
              <w:spacing w:after="0" w:line="336" w:lineRule="auto"/>
              <w:ind w:left="365"/>
              <w:jc w:val="center"/>
            </w:pPr>
            <w:r>
              <w:rPr>
                <w:rFonts w:ascii="Times New Roman" w:hAnsi="Times New Roman"/>
                <w:color w:val="000000"/>
                <w:sz w:val="24"/>
              </w:rPr>
              <w:t>1.3</w:t>
            </w:r>
          </w:p>
        </w:tc>
        <w:tc>
          <w:tcPr>
            <w:tcW w:w="11784" w:type="dxa"/>
            <w:tcMar>
              <w:top w:w="50" w:type="dxa"/>
              <w:left w:w="100" w:type="dxa"/>
            </w:tcMar>
            <w:vAlign w:val="center"/>
          </w:tcPr>
          <w:p w14:paraId="4D563C67">
            <w:pPr>
              <w:spacing w:after="0" w:line="336" w:lineRule="auto"/>
              <w:ind w:left="365"/>
              <w:jc w:val="both"/>
            </w:pPr>
            <w:r>
              <w:rPr>
                <w:rFonts w:ascii="Times New Roman" w:hAnsi="Times New Roman"/>
                <w:color w:val="000000"/>
                <w:sz w:val="24"/>
              </w:rPr>
              <w:t>Смысловое чтение</w:t>
            </w:r>
          </w:p>
        </w:tc>
      </w:tr>
      <w:tr w14:paraId="1EC881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0AF9A11">
            <w:pPr>
              <w:spacing w:after="0" w:line="336" w:lineRule="auto"/>
              <w:ind w:left="365"/>
              <w:jc w:val="center"/>
            </w:pPr>
            <w:r>
              <w:rPr>
                <w:rFonts w:ascii="Times New Roman" w:hAnsi="Times New Roman"/>
                <w:color w:val="000000"/>
                <w:sz w:val="24"/>
              </w:rPr>
              <w:t>1.3.1</w:t>
            </w:r>
          </w:p>
        </w:tc>
        <w:tc>
          <w:tcPr>
            <w:tcW w:w="11784" w:type="dxa"/>
            <w:tcMar>
              <w:top w:w="50" w:type="dxa"/>
              <w:left w:w="100" w:type="dxa"/>
            </w:tcMar>
            <w:vAlign w:val="center"/>
          </w:tcPr>
          <w:p w14:paraId="7BB66187">
            <w:pPr>
              <w:spacing w:after="0" w:line="336" w:lineRule="auto"/>
              <w:ind w:left="365"/>
              <w:jc w:val="both"/>
              <w:rPr>
                <w:lang w:val="ru-RU"/>
              </w:rPr>
            </w:pPr>
            <w:r>
              <w:rPr>
                <w:rFonts w:ascii="Times New Roman" w:hAnsi="Times New Roman"/>
                <w:color w:val="000000"/>
                <w:sz w:val="24"/>
                <w:lang w:val="ru-RU"/>
              </w:rPr>
              <w:t>Читать вслух учебные и адаптированные аутентичные тексты объёмом до 60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14:paraId="11692E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D0D0B60">
            <w:pPr>
              <w:spacing w:after="0" w:line="336" w:lineRule="auto"/>
              <w:ind w:left="365"/>
              <w:jc w:val="center"/>
            </w:pPr>
            <w:r>
              <w:rPr>
                <w:rFonts w:ascii="Times New Roman" w:hAnsi="Times New Roman"/>
                <w:color w:val="000000"/>
                <w:sz w:val="24"/>
              </w:rPr>
              <w:t>1.3.2</w:t>
            </w:r>
          </w:p>
        </w:tc>
        <w:tc>
          <w:tcPr>
            <w:tcW w:w="11784" w:type="dxa"/>
            <w:tcMar>
              <w:top w:w="50" w:type="dxa"/>
              <w:left w:w="100" w:type="dxa"/>
            </w:tcMar>
            <w:vAlign w:val="center"/>
          </w:tcPr>
          <w:p w14:paraId="487A284F">
            <w:pPr>
              <w:spacing w:after="0" w:line="336" w:lineRule="auto"/>
              <w:ind w:left="365"/>
              <w:jc w:val="both"/>
              <w:rPr>
                <w:lang w:val="ru-RU"/>
              </w:rPr>
            </w:pPr>
            <w:r>
              <w:rPr>
                <w:rFonts w:ascii="Times New Roman" w:hAnsi="Times New Roman"/>
                <w:color w:val="000000"/>
                <w:sz w:val="24"/>
                <w:lang w:val="ru-RU"/>
              </w:rPr>
              <w:t>Читать про себя и понимать основное содержание учебных текстов, построенных на изученном языковом материале, используя зрительные опоры и языковую догадку (объём текста для чтения – до 80 слов)</w:t>
            </w:r>
          </w:p>
        </w:tc>
      </w:tr>
      <w:tr w14:paraId="3FCBCB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B2F68E1">
            <w:pPr>
              <w:spacing w:after="0" w:line="336" w:lineRule="auto"/>
              <w:ind w:left="365"/>
              <w:jc w:val="center"/>
            </w:pPr>
            <w:r>
              <w:rPr>
                <w:rFonts w:ascii="Times New Roman" w:hAnsi="Times New Roman"/>
                <w:color w:val="000000"/>
                <w:sz w:val="24"/>
              </w:rPr>
              <w:t>1.3.3</w:t>
            </w:r>
          </w:p>
        </w:tc>
        <w:tc>
          <w:tcPr>
            <w:tcW w:w="11784" w:type="dxa"/>
            <w:tcMar>
              <w:top w:w="50" w:type="dxa"/>
              <w:left w:w="100" w:type="dxa"/>
            </w:tcMar>
            <w:vAlign w:val="center"/>
          </w:tcPr>
          <w:p w14:paraId="34D739A9">
            <w:pPr>
              <w:spacing w:after="0" w:line="336" w:lineRule="auto"/>
              <w:ind w:left="365"/>
              <w:jc w:val="both"/>
              <w:rPr>
                <w:lang w:val="ru-RU"/>
              </w:rPr>
            </w:pPr>
            <w:r>
              <w:rPr>
                <w:rFonts w:ascii="Times New Roman" w:hAnsi="Times New Roman"/>
                <w:color w:val="000000"/>
                <w:sz w:val="24"/>
                <w:lang w:val="ru-RU"/>
              </w:rPr>
              <w:t>Читать про себя и понимать запрашиваемую информацию в учебных текстах, построенных на изученном языковом материале, используя зрительные опоры и языковую догадку (объём текста для чтения – до 80 слов)</w:t>
            </w:r>
          </w:p>
        </w:tc>
      </w:tr>
      <w:tr w14:paraId="3E0899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84BF0A8">
            <w:pPr>
              <w:spacing w:after="0" w:line="336" w:lineRule="auto"/>
              <w:ind w:left="365"/>
              <w:jc w:val="center"/>
            </w:pPr>
            <w:r>
              <w:rPr>
                <w:rFonts w:ascii="Times New Roman" w:hAnsi="Times New Roman"/>
                <w:color w:val="000000"/>
                <w:sz w:val="24"/>
              </w:rPr>
              <w:t>1.4</w:t>
            </w:r>
          </w:p>
        </w:tc>
        <w:tc>
          <w:tcPr>
            <w:tcW w:w="11784" w:type="dxa"/>
            <w:tcMar>
              <w:top w:w="50" w:type="dxa"/>
              <w:left w:w="100" w:type="dxa"/>
            </w:tcMar>
            <w:vAlign w:val="center"/>
          </w:tcPr>
          <w:p w14:paraId="645C251C">
            <w:pPr>
              <w:spacing w:after="0" w:line="336" w:lineRule="auto"/>
              <w:ind w:left="365"/>
              <w:jc w:val="both"/>
            </w:pPr>
            <w:r>
              <w:rPr>
                <w:rFonts w:ascii="Times New Roman" w:hAnsi="Times New Roman"/>
                <w:color w:val="000000"/>
                <w:sz w:val="24"/>
              </w:rPr>
              <w:t>Письмо</w:t>
            </w:r>
          </w:p>
        </w:tc>
      </w:tr>
      <w:tr w14:paraId="3A2971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AEF3CE0">
            <w:pPr>
              <w:spacing w:after="0" w:line="336" w:lineRule="auto"/>
              <w:ind w:left="365"/>
              <w:jc w:val="center"/>
            </w:pPr>
            <w:r>
              <w:rPr>
                <w:rFonts w:ascii="Times New Roman" w:hAnsi="Times New Roman"/>
                <w:color w:val="000000"/>
                <w:sz w:val="24"/>
              </w:rPr>
              <w:t>1.4.1</w:t>
            </w:r>
          </w:p>
        </w:tc>
        <w:tc>
          <w:tcPr>
            <w:tcW w:w="11784" w:type="dxa"/>
            <w:tcMar>
              <w:top w:w="50" w:type="dxa"/>
              <w:left w:w="100" w:type="dxa"/>
            </w:tcMar>
            <w:vAlign w:val="center"/>
          </w:tcPr>
          <w:p w14:paraId="76FF45E6">
            <w:pPr>
              <w:spacing w:after="0" w:line="312" w:lineRule="auto"/>
              <w:ind w:left="365"/>
              <w:jc w:val="both"/>
              <w:rPr>
                <w:lang w:val="ru-RU"/>
              </w:rPr>
            </w:pPr>
            <w:r>
              <w:rPr>
                <w:rFonts w:ascii="Times New Roman" w:hAnsi="Times New Roman"/>
                <w:color w:val="000000"/>
                <w:sz w:val="24"/>
                <w:lang w:val="ru-RU"/>
              </w:rPr>
              <w:t>Заполнять простые формуляры, сообщая о себе основные сведения, в соответствии с нормами, принятыми в стране (странах) изучаемого языка</w:t>
            </w:r>
          </w:p>
        </w:tc>
      </w:tr>
      <w:tr w14:paraId="24FF22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2EF7492">
            <w:pPr>
              <w:spacing w:after="0" w:line="336" w:lineRule="auto"/>
              <w:ind w:left="365"/>
              <w:jc w:val="center"/>
            </w:pPr>
            <w:r>
              <w:rPr>
                <w:rFonts w:ascii="Times New Roman" w:hAnsi="Times New Roman"/>
                <w:color w:val="000000"/>
                <w:sz w:val="24"/>
              </w:rPr>
              <w:t>1.4.2</w:t>
            </w:r>
          </w:p>
        </w:tc>
        <w:tc>
          <w:tcPr>
            <w:tcW w:w="11784" w:type="dxa"/>
            <w:tcMar>
              <w:top w:w="50" w:type="dxa"/>
              <w:left w:w="100" w:type="dxa"/>
            </w:tcMar>
            <w:vAlign w:val="center"/>
          </w:tcPr>
          <w:p w14:paraId="1757F92E">
            <w:pPr>
              <w:spacing w:after="0" w:line="312" w:lineRule="auto"/>
              <w:ind w:left="365"/>
              <w:jc w:val="both"/>
              <w:rPr>
                <w:lang w:val="ru-RU"/>
              </w:rPr>
            </w:pPr>
            <w:r>
              <w:rPr>
                <w:rFonts w:ascii="Times New Roman" w:hAnsi="Times New Roman"/>
                <w:color w:val="000000"/>
                <w:sz w:val="24"/>
                <w:lang w:val="ru-RU"/>
              </w:rPr>
              <w:t xml:space="preserve">Писать с использованием образца короткие поздравления с праздниками </w:t>
            </w:r>
          </w:p>
        </w:tc>
      </w:tr>
      <w:tr w14:paraId="04E515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AC8D828">
            <w:pPr>
              <w:spacing w:after="0" w:line="336" w:lineRule="auto"/>
              <w:ind w:left="365"/>
              <w:jc w:val="center"/>
            </w:pPr>
            <w:r>
              <w:rPr>
                <w:rFonts w:ascii="Times New Roman" w:hAnsi="Times New Roman"/>
                <w:color w:val="000000"/>
                <w:sz w:val="24"/>
              </w:rPr>
              <w:t>2</w:t>
            </w:r>
          </w:p>
        </w:tc>
        <w:tc>
          <w:tcPr>
            <w:tcW w:w="11784" w:type="dxa"/>
            <w:tcMar>
              <w:top w:w="50" w:type="dxa"/>
              <w:left w:w="100" w:type="dxa"/>
            </w:tcMar>
            <w:vAlign w:val="center"/>
          </w:tcPr>
          <w:p w14:paraId="3619552B">
            <w:pPr>
              <w:spacing w:after="0" w:line="312" w:lineRule="auto"/>
              <w:ind w:left="365"/>
              <w:jc w:val="both"/>
            </w:pPr>
            <w:r>
              <w:rPr>
                <w:rFonts w:ascii="Times New Roman" w:hAnsi="Times New Roman"/>
                <w:color w:val="000000"/>
                <w:sz w:val="24"/>
              </w:rPr>
              <w:t>Языковые знания и навыки</w:t>
            </w:r>
          </w:p>
        </w:tc>
      </w:tr>
      <w:tr w14:paraId="49374D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3892356">
            <w:pPr>
              <w:spacing w:after="0" w:line="336" w:lineRule="auto"/>
              <w:ind w:left="365"/>
              <w:jc w:val="center"/>
            </w:pPr>
            <w:r>
              <w:rPr>
                <w:rFonts w:ascii="Times New Roman" w:hAnsi="Times New Roman"/>
                <w:color w:val="000000"/>
                <w:sz w:val="24"/>
              </w:rPr>
              <w:t>2.1</w:t>
            </w:r>
          </w:p>
        </w:tc>
        <w:tc>
          <w:tcPr>
            <w:tcW w:w="11784" w:type="dxa"/>
            <w:tcMar>
              <w:top w:w="50" w:type="dxa"/>
              <w:left w:w="100" w:type="dxa"/>
            </w:tcMar>
            <w:vAlign w:val="center"/>
          </w:tcPr>
          <w:p w14:paraId="1F1D7C53">
            <w:pPr>
              <w:spacing w:after="0" w:line="312" w:lineRule="auto"/>
              <w:ind w:left="365"/>
              <w:jc w:val="both"/>
            </w:pPr>
            <w:r>
              <w:rPr>
                <w:rFonts w:ascii="Times New Roman" w:hAnsi="Times New Roman"/>
                <w:color w:val="000000"/>
                <w:sz w:val="24"/>
              </w:rPr>
              <w:t>Фонетическая сторона речи</w:t>
            </w:r>
          </w:p>
        </w:tc>
      </w:tr>
      <w:tr w14:paraId="3F5111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994B255">
            <w:pPr>
              <w:spacing w:after="0" w:line="336" w:lineRule="auto"/>
              <w:ind w:left="365"/>
              <w:jc w:val="center"/>
            </w:pPr>
            <w:r>
              <w:rPr>
                <w:rFonts w:ascii="Times New Roman" w:hAnsi="Times New Roman"/>
                <w:color w:val="000000"/>
                <w:sz w:val="24"/>
              </w:rPr>
              <w:t>2.1.1</w:t>
            </w:r>
          </w:p>
        </w:tc>
        <w:tc>
          <w:tcPr>
            <w:tcW w:w="11784" w:type="dxa"/>
            <w:tcMar>
              <w:top w:w="50" w:type="dxa"/>
              <w:left w:w="100" w:type="dxa"/>
            </w:tcMar>
            <w:vAlign w:val="center"/>
          </w:tcPr>
          <w:p w14:paraId="088A5E51">
            <w:pPr>
              <w:spacing w:after="0" w:line="312" w:lineRule="auto"/>
              <w:ind w:left="365"/>
              <w:jc w:val="both"/>
              <w:rPr>
                <w:lang w:val="ru-RU"/>
              </w:rPr>
            </w:pPr>
            <w:r>
              <w:rPr>
                <w:rFonts w:ascii="Times New Roman" w:hAnsi="Times New Roman"/>
                <w:color w:val="000000"/>
                <w:sz w:val="24"/>
                <w:lang w:val="ru-RU"/>
              </w:rPr>
              <w:t xml:space="preserve">Называть буквы немецкого алфавита языка в правильной последовательности </w:t>
            </w:r>
          </w:p>
        </w:tc>
      </w:tr>
      <w:tr w14:paraId="26697B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4169828">
            <w:pPr>
              <w:spacing w:after="0" w:line="336" w:lineRule="auto"/>
              <w:ind w:left="365"/>
              <w:jc w:val="center"/>
            </w:pPr>
            <w:r>
              <w:rPr>
                <w:rFonts w:ascii="Times New Roman" w:hAnsi="Times New Roman"/>
                <w:color w:val="000000"/>
                <w:sz w:val="24"/>
              </w:rPr>
              <w:t>2.1.2</w:t>
            </w:r>
          </w:p>
        </w:tc>
        <w:tc>
          <w:tcPr>
            <w:tcW w:w="11784" w:type="dxa"/>
            <w:tcMar>
              <w:top w:w="50" w:type="dxa"/>
              <w:left w:w="100" w:type="dxa"/>
            </w:tcMar>
            <w:vAlign w:val="center"/>
          </w:tcPr>
          <w:p w14:paraId="11D7FF4A">
            <w:pPr>
              <w:spacing w:after="0" w:line="312" w:lineRule="auto"/>
              <w:ind w:left="365"/>
              <w:jc w:val="both"/>
              <w:rPr>
                <w:lang w:val="ru-RU"/>
              </w:rPr>
            </w:pPr>
            <w:r>
              <w:rPr>
                <w:rFonts w:ascii="Times New Roman" w:hAnsi="Times New Roman"/>
                <w:color w:val="000000"/>
                <w:sz w:val="24"/>
                <w:lang w:val="ru-RU"/>
              </w:rPr>
              <w:t>Правильно читать основные дифтонги и сочетания согласных</w:t>
            </w:r>
          </w:p>
        </w:tc>
      </w:tr>
      <w:tr w14:paraId="5C7015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7BA3B65">
            <w:pPr>
              <w:spacing w:after="0" w:line="336" w:lineRule="auto"/>
              <w:ind w:left="365"/>
              <w:jc w:val="center"/>
            </w:pPr>
            <w:r>
              <w:rPr>
                <w:rFonts w:ascii="Times New Roman" w:hAnsi="Times New Roman"/>
                <w:color w:val="000000"/>
                <w:sz w:val="24"/>
              </w:rPr>
              <w:t>2.1.3</w:t>
            </w:r>
          </w:p>
        </w:tc>
        <w:tc>
          <w:tcPr>
            <w:tcW w:w="11784" w:type="dxa"/>
            <w:tcMar>
              <w:top w:w="50" w:type="dxa"/>
              <w:left w:w="100" w:type="dxa"/>
            </w:tcMar>
            <w:vAlign w:val="center"/>
          </w:tcPr>
          <w:p w14:paraId="7E855739">
            <w:pPr>
              <w:spacing w:after="0" w:line="312" w:lineRule="auto"/>
              <w:ind w:left="365"/>
              <w:jc w:val="both"/>
              <w:rPr>
                <w:lang w:val="ru-RU"/>
              </w:rPr>
            </w:pPr>
            <w:r>
              <w:rPr>
                <w:rFonts w:ascii="Times New Roman" w:hAnsi="Times New Roman"/>
                <w:color w:val="000000"/>
                <w:sz w:val="24"/>
                <w:lang w:val="ru-RU"/>
              </w:rPr>
              <w:t>Выделять некоторые звуко-буквенные сочетания при анализе знакомых слов</w:t>
            </w:r>
          </w:p>
        </w:tc>
      </w:tr>
      <w:tr w14:paraId="78873D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2E74A5C">
            <w:pPr>
              <w:spacing w:after="0" w:line="336" w:lineRule="auto"/>
              <w:ind w:left="365"/>
              <w:jc w:val="center"/>
            </w:pPr>
            <w:r>
              <w:rPr>
                <w:rFonts w:ascii="Times New Roman" w:hAnsi="Times New Roman"/>
                <w:color w:val="000000"/>
                <w:sz w:val="24"/>
              </w:rPr>
              <w:t>2.1.4</w:t>
            </w:r>
          </w:p>
        </w:tc>
        <w:tc>
          <w:tcPr>
            <w:tcW w:w="11784" w:type="dxa"/>
            <w:tcMar>
              <w:top w:w="50" w:type="dxa"/>
              <w:left w:w="100" w:type="dxa"/>
            </w:tcMar>
            <w:vAlign w:val="center"/>
          </w:tcPr>
          <w:p w14:paraId="0E1C8E2E">
            <w:pPr>
              <w:spacing w:after="0" w:line="312" w:lineRule="auto"/>
              <w:ind w:left="365"/>
              <w:jc w:val="both"/>
              <w:rPr>
                <w:lang w:val="ru-RU"/>
              </w:rPr>
            </w:pPr>
            <w:r>
              <w:rPr>
                <w:rFonts w:ascii="Times New Roman" w:hAnsi="Times New Roman"/>
                <w:color w:val="000000"/>
                <w:sz w:val="24"/>
                <w:lang w:val="ru-RU"/>
              </w:rPr>
              <w:t>Читать вслух новые слова согласно основным правилам чтения</w:t>
            </w:r>
          </w:p>
        </w:tc>
      </w:tr>
      <w:tr w14:paraId="45DF2C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7753DE77">
            <w:pPr>
              <w:spacing w:after="0" w:line="336" w:lineRule="auto"/>
              <w:ind w:left="365"/>
              <w:jc w:val="center"/>
            </w:pPr>
            <w:r>
              <w:rPr>
                <w:rFonts w:ascii="Times New Roman" w:hAnsi="Times New Roman"/>
                <w:color w:val="000000"/>
                <w:sz w:val="24"/>
              </w:rPr>
              <w:t>2.1.5</w:t>
            </w:r>
          </w:p>
        </w:tc>
        <w:tc>
          <w:tcPr>
            <w:tcW w:w="11784" w:type="dxa"/>
            <w:tcMar>
              <w:top w:w="50" w:type="dxa"/>
              <w:left w:w="100" w:type="dxa"/>
            </w:tcMar>
            <w:vAlign w:val="center"/>
          </w:tcPr>
          <w:p w14:paraId="678A7609">
            <w:pPr>
              <w:spacing w:after="0" w:line="312" w:lineRule="auto"/>
              <w:ind w:left="365"/>
              <w:jc w:val="both"/>
              <w:rPr>
                <w:lang w:val="ru-RU"/>
              </w:rPr>
            </w:pPr>
            <w:r>
              <w:rPr>
                <w:rFonts w:ascii="Times New Roman" w:hAnsi="Times New Roman"/>
                <w:color w:val="000000"/>
                <w:sz w:val="24"/>
                <w:lang w:val="ru-RU"/>
              </w:rPr>
              <w:t xml:space="preserve">Различать на слух и адекватно, без ошибок произносить слова с правильным ударением и фразы (предложения) с соблюдением их ритмико-интонационных особенностей </w:t>
            </w:r>
          </w:p>
        </w:tc>
      </w:tr>
      <w:tr w14:paraId="137C7A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DB681C6">
            <w:pPr>
              <w:spacing w:after="0" w:line="336" w:lineRule="auto"/>
              <w:ind w:left="365"/>
              <w:jc w:val="center"/>
            </w:pPr>
            <w:r>
              <w:rPr>
                <w:rFonts w:ascii="Times New Roman" w:hAnsi="Times New Roman"/>
                <w:color w:val="000000"/>
                <w:sz w:val="24"/>
              </w:rPr>
              <w:t>2.2</w:t>
            </w:r>
          </w:p>
        </w:tc>
        <w:tc>
          <w:tcPr>
            <w:tcW w:w="11784" w:type="dxa"/>
            <w:tcMar>
              <w:top w:w="50" w:type="dxa"/>
              <w:left w:w="100" w:type="dxa"/>
            </w:tcMar>
            <w:vAlign w:val="center"/>
          </w:tcPr>
          <w:p w14:paraId="7D9D380E">
            <w:pPr>
              <w:spacing w:after="0" w:line="312" w:lineRule="auto"/>
              <w:ind w:left="365"/>
              <w:jc w:val="both"/>
            </w:pPr>
            <w:r>
              <w:rPr>
                <w:rFonts w:ascii="Times New Roman" w:hAnsi="Times New Roman"/>
                <w:color w:val="000000"/>
                <w:sz w:val="24"/>
              </w:rPr>
              <w:t>Графика, орфография и пунктуация</w:t>
            </w:r>
          </w:p>
        </w:tc>
      </w:tr>
      <w:tr w14:paraId="718FAC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985C4E0">
            <w:pPr>
              <w:spacing w:after="0" w:line="336" w:lineRule="auto"/>
              <w:ind w:left="365"/>
              <w:jc w:val="center"/>
            </w:pPr>
            <w:r>
              <w:rPr>
                <w:rFonts w:ascii="Times New Roman" w:hAnsi="Times New Roman"/>
                <w:color w:val="000000"/>
                <w:sz w:val="24"/>
              </w:rPr>
              <w:t>2.2.1</w:t>
            </w:r>
          </w:p>
        </w:tc>
        <w:tc>
          <w:tcPr>
            <w:tcW w:w="11784" w:type="dxa"/>
            <w:tcMar>
              <w:top w:w="50" w:type="dxa"/>
              <w:left w:w="100" w:type="dxa"/>
            </w:tcMar>
            <w:vAlign w:val="center"/>
          </w:tcPr>
          <w:p w14:paraId="0BDE7DE0">
            <w:pPr>
              <w:spacing w:after="0" w:line="312" w:lineRule="auto"/>
              <w:ind w:left="365"/>
              <w:jc w:val="both"/>
              <w:rPr>
                <w:lang w:val="ru-RU"/>
              </w:rPr>
            </w:pPr>
            <w:r>
              <w:rPr>
                <w:rFonts w:ascii="Times New Roman" w:hAnsi="Times New Roman"/>
                <w:color w:val="000000"/>
                <w:sz w:val="24"/>
                <w:lang w:val="ru-RU"/>
              </w:rPr>
              <w:t>Графически корректно воспроизводить все буквы алфавита</w:t>
            </w:r>
          </w:p>
        </w:tc>
      </w:tr>
      <w:tr w14:paraId="07ED0C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FCE18B7">
            <w:pPr>
              <w:spacing w:after="0" w:line="336" w:lineRule="auto"/>
              <w:ind w:left="365"/>
              <w:jc w:val="center"/>
            </w:pPr>
            <w:r>
              <w:rPr>
                <w:rFonts w:ascii="Times New Roman" w:hAnsi="Times New Roman"/>
                <w:color w:val="000000"/>
                <w:sz w:val="24"/>
              </w:rPr>
              <w:t>2.2.2</w:t>
            </w:r>
          </w:p>
        </w:tc>
        <w:tc>
          <w:tcPr>
            <w:tcW w:w="11784" w:type="dxa"/>
            <w:tcMar>
              <w:top w:w="50" w:type="dxa"/>
              <w:left w:w="100" w:type="dxa"/>
            </w:tcMar>
            <w:vAlign w:val="center"/>
          </w:tcPr>
          <w:p w14:paraId="1096E572">
            <w:pPr>
              <w:spacing w:after="0" w:line="312" w:lineRule="auto"/>
              <w:ind w:left="365"/>
              <w:jc w:val="both"/>
            </w:pPr>
            <w:r>
              <w:rPr>
                <w:rFonts w:ascii="Times New Roman" w:hAnsi="Times New Roman"/>
                <w:color w:val="000000"/>
                <w:sz w:val="24"/>
              </w:rPr>
              <w:t>Правильно писать изученные слова</w:t>
            </w:r>
          </w:p>
        </w:tc>
      </w:tr>
      <w:tr w14:paraId="76959F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C01718F">
            <w:pPr>
              <w:spacing w:after="0" w:line="336" w:lineRule="auto"/>
              <w:ind w:left="365"/>
              <w:jc w:val="center"/>
            </w:pPr>
            <w:r>
              <w:rPr>
                <w:rFonts w:ascii="Times New Roman" w:hAnsi="Times New Roman"/>
                <w:color w:val="000000"/>
                <w:sz w:val="24"/>
              </w:rPr>
              <w:t>2.2.3</w:t>
            </w:r>
          </w:p>
        </w:tc>
        <w:tc>
          <w:tcPr>
            <w:tcW w:w="11784" w:type="dxa"/>
            <w:tcMar>
              <w:top w:w="50" w:type="dxa"/>
              <w:left w:w="100" w:type="dxa"/>
            </w:tcMar>
            <w:vAlign w:val="center"/>
          </w:tcPr>
          <w:p w14:paraId="4E6E3FE2">
            <w:pPr>
              <w:spacing w:after="0" w:line="312" w:lineRule="auto"/>
              <w:ind w:left="365"/>
              <w:jc w:val="both"/>
              <w:rPr>
                <w:lang w:val="ru-RU"/>
              </w:rPr>
            </w:pPr>
            <w:r>
              <w:rPr>
                <w:rFonts w:ascii="Times New Roman" w:hAnsi="Times New Roman"/>
                <w:color w:val="000000"/>
                <w:sz w:val="24"/>
                <w:lang w:val="ru-RU"/>
              </w:rPr>
              <w:t>Правильно расставлять знаки препинания (точка, вопросительный и восклицательный знаки в конце предложения)</w:t>
            </w:r>
          </w:p>
        </w:tc>
      </w:tr>
      <w:tr w14:paraId="417FD5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506D9FA">
            <w:pPr>
              <w:spacing w:after="0" w:line="336" w:lineRule="auto"/>
              <w:ind w:left="365"/>
              <w:jc w:val="center"/>
            </w:pPr>
            <w:r>
              <w:rPr>
                <w:rFonts w:ascii="Times New Roman" w:hAnsi="Times New Roman"/>
                <w:color w:val="000000"/>
                <w:sz w:val="24"/>
              </w:rPr>
              <w:t>2.3</w:t>
            </w:r>
          </w:p>
        </w:tc>
        <w:tc>
          <w:tcPr>
            <w:tcW w:w="11784" w:type="dxa"/>
            <w:tcMar>
              <w:top w:w="50" w:type="dxa"/>
              <w:left w:w="100" w:type="dxa"/>
            </w:tcMar>
            <w:vAlign w:val="center"/>
          </w:tcPr>
          <w:p w14:paraId="52E54B1F">
            <w:pPr>
              <w:spacing w:after="0" w:line="336" w:lineRule="auto"/>
              <w:ind w:left="365"/>
              <w:jc w:val="both"/>
            </w:pPr>
            <w:r>
              <w:rPr>
                <w:rFonts w:ascii="Times New Roman" w:hAnsi="Times New Roman"/>
                <w:color w:val="000000"/>
                <w:sz w:val="24"/>
              </w:rPr>
              <w:t>Лексическая сторона речи</w:t>
            </w:r>
          </w:p>
        </w:tc>
      </w:tr>
      <w:tr w14:paraId="5353B1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02AB4E5">
            <w:pPr>
              <w:spacing w:after="0" w:line="336" w:lineRule="auto"/>
              <w:ind w:left="365"/>
              <w:jc w:val="center"/>
            </w:pPr>
            <w:r>
              <w:rPr>
                <w:rFonts w:ascii="Times New Roman" w:hAnsi="Times New Roman"/>
                <w:color w:val="000000"/>
                <w:sz w:val="24"/>
              </w:rPr>
              <w:t>2.3.1</w:t>
            </w:r>
          </w:p>
        </w:tc>
        <w:tc>
          <w:tcPr>
            <w:tcW w:w="11784" w:type="dxa"/>
            <w:tcMar>
              <w:top w:w="50" w:type="dxa"/>
              <w:left w:w="100" w:type="dxa"/>
            </w:tcMar>
            <w:vAlign w:val="center"/>
          </w:tcPr>
          <w:p w14:paraId="616AA548">
            <w:pPr>
              <w:spacing w:after="0" w:line="336" w:lineRule="auto"/>
              <w:ind w:left="365"/>
              <w:jc w:val="both"/>
              <w:rPr>
                <w:lang w:val="ru-RU"/>
              </w:rPr>
            </w:pPr>
            <w:r>
              <w:rPr>
                <w:rFonts w:ascii="Times New Roman" w:hAnsi="Times New Roman"/>
                <w:color w:val="000000"/>
                <w:sz w:val="24"/>
                <w:lang w:val="ru-RU"/>
              </w:rPr>
              <w:t xml:space="preserve">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 </w:t>
            </w:r>
          </w:p>
        </w:tc>
      </w:tr>
      <w:tr w14:paraId="5D7928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CC09BAE">
            <w:pPr>
              <w:spacing w:after="0" w:line="336" w:lineRule="auto"/>
              <w:ind w:left="365"/>
              <w:jc w:val="center"/>
            </w:pPr>
            <w:r>
              <w:rPr>
                <w:rFonts w:ascii="Times New Roman" w:hAnsi="Times New Roman"/>
                <w:color w:val="000000"/>
                <w:sz w:val="24"/>
              </w:rPr>
              <w:t>2.3.2</w:t>
            </w:r>
          </w:p>
        </w:tc>
        <w:tc>
          <w:tcPr>
            <w:tcW w:w="11784" w:type="dxa"/>
            <w:tcMar>
              <w:top w:w="50" w:type="dxa"/>
              <w:left w:w="100" w:type="dxa"/>
            </w:tcMar>
            <w:vAlign w:val="center"/>
          </w:tcPr>
          <w:p w14:paraId="142152FB">
            <w:pPr>
              <w:spacing w:after="0" w:line="336" w:lineRule="auto"/>
              <w:ind w:left="365"/>
              <w:jc w:val="both"/>
              <w:rPr>
                <w:lang w:val="ru-RU"/>
              </w:rPr>
            </w:pPr>
            <w:r>
              <w:rPr>
                <w:rFonts w:ascii="Times New Roman" w:hAnsi="Times New Roman"/>
                <w:color w:val="000000"/>
                <w:sz w:val="24"/>
                <w:lang w:val="ru-RU"/>
              </w:rPr>
              <w:t>Распознавать с помощью языковой догадки интернациональные слова (</w:t>
            </w:r>
            <w:r>
              <w:rPr>
                <w:rFonts w:ascii="Times New Roman" w:hAnsi="Times New Roman"/>
                <w:color w:val="000000"/>
                <w:sz w:val="24"/>
              </w:rPr>
              <w:t>der</w:t>
            </w:r>
            <w:r>
              <w:rPr>
                <w:rFonts w:ascii="Times New Roman" w:hAnsi="Times New Roman"/>
                <w:color w:val="000000"/>
                <w:sz w:val="24"/>
                <w:lang w:val="ru-RU"/>
              </w:rPr>
              <w:t xml:space="preserve"> </w:t>
            </w:r>
            <w:r>
              <w:rPr>
                <w:rFonts w:ascii="Times New Roman" w:hAnsi="Times New Roman"/>
                <w:color w:val="000000"/>
                <w:sz w:val="24"/>
              </w:rPr>
              <w:t>Film</w:t>
            </w:r>
            <w:r>
              <w:rPr>
                <w:rFonts w:ascii="Times New Roman" w:hAnsi="Times New Roman"/>
                <w:color w:val="000000"/>
                <w:sz w:val="24"/>
                <w:lang w:val="ru-RU"/>
              </w:rPr>
              <w:t xml:space="preserve">, </w:t>
            </w:r>
            <w:r>
              <w:rPr>
                <w:rFonts w:ascii="Times New Roman" w:hAnsi="Times New Roman"/>
                <w:color w:val="000000"/>
                <w:sz w:val="24"/>
              </w:rPr>
              <w:t>das</w:t>
            </w:r>
            <w:r>
              <w:rPr>
                <w:rFonts w:ascii="Times New Roman" w:hAnsi="Times New Roman"/>
                <w:color w:val="000000"/>
                <w:sz w:val="24"/>
                <w:lang w:val="ru-RU"/>
              </w:rPr>
              <w:t xml:space="preserve"> </w:t>
            </w:r>
            <w:r>
              <w:rPr>
                <w:rFonts w:ascii="Times New Roman" w:hAnsi="Times New Roman"/>
                <w:color w:val="000000"/>
                <w:sz w:val="24"/>
              </w:rPr>
              <w:t>Kino</w:t>
            </w:r>
            <w:r>
              <w:rPr>
                <w:rFonts w:ascii="Times New Roman" w:hAnsi="Times New Roman"/>
                <w:color w:val="000000"/>
                <w:sz w:val="24"/>
                <w:lang w:val="ru-RU"/>
              </w:rPr>
              <w:t>)</w:t>
            </w:r>
          </w:p>
        </w:tc>
      </w:tr>
      <w:tr w14:paraId="1B00FF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C1FDEA1">
            <w:pPr>
              <w:spacing w:after="0" w:line="336" w:lineRule="auto"/>
              <w:ind w:left="365"/>
              <w:jc w:val="center"/>
            </w:pPr>
            <w:r>
              <w:rPr>
                <w:rFonts w:ascii="Times New Roman" w:hAnsi="Times New Roman"/>
                <w:color w:val="000000"/>
                <w:sz w:val="24"/>
              </w:rPr>
              <w:t>2.4</w:t>
            </w:r>
          </w:p>
        </w:tc>
        <w:tc>
          <w:tcPr>
            <w:tcW w:w="11784" w:type="dxa"/>
            <w:tcMar>
              <w:top w:w="50" w:type="dxa"/>
              <w:left w:w="100" w:type="dxa"/>
            </w:tcMar>
            <w:vAlign w:val="center"/>
          </w:tcPr>
          <w:p w14:paraId="3DAC6DE7">
            <w:pPr>
              <w:spacing w:after="0" w:line="336" w:lineRule="auto"/>
              <w:ind w:left="365"/>
              <w:jc w:val="both"/>
            </w:pPr>
            <w:r>
              <w:rPr>
                <w:rFonts w:ascii="Times New Roman" w:hAnsi="Times New Roman"/>
                <w:color w:val="000000"/>
                <w:sz w:val="24"/>
              </w:rPr>
              <w:t>Грамматическая сторона речи</w:t>
            </w:r>
          </w:p>
        </w:tc>
      </w:tr>
      <w:tr w14:paraId="166ECF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04C126A">
            <w:pPr>
              <w:spacing w:after="0" w:line="336" w:lineRule="auto"/>
              <w:ind w:left="365"/>
              <w:jc w:val="center"/>
            </w:pPr>
            <w:r>
              <w:rPr>
                <w:rFonts w:ascii="Times New Roman" w:hAnsi="Times New Roman"/>
                <w:color w:val="000000"/>
                <w:sz w:val="24"/>
              </w:rPr>
              <w:t>2.4.1</w:t>
            </w:r>
          </w:p>
        </w:tc>
        <w:tc>
          <w:tcPr>
            <w:tcW w:w="11784" w:type="dxa"/>
            <w:tcMar>
              <w:top w:w="50" w:type="dxa"/>
              <w:left w:w="100" w:type="dxa"/>
            </w:tcMar>
            <w:vAlign w:val="center"/>
          </w:tcPr>
          <w:p w14:paraId="516B24C7">
            <w:pPr>
              <w:spacing w:after="0" w:line="336"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основные коммуникативные типы предложений: повествовательные (утвердительные, отрицательные (с </w:t>
            </w:r>
            <w:r>
              <w:rPr>
                <w:rFonts w:ascii="Times New Roman" w:hAnsi="Times New Roman"/>
                <w:color w:val="000000"/>
                <w:sz w:val="24"/>
              </w:rPr>
              <w:t>nicht</w:t>
            </w:r>
            <w:r>
              <w:rPr>
                <w:rFonts w:ascii="Times New Roman" w:hAnsi="Times New Roman"/>
                <w:color w:val="000000"/>
                <w:sz w:val="24"/>
                <w:lang w:val="ru-RU"/>
              </w:rPr>
              <w:t xml:space="preserve">), вопросительные (общий, специальный вопросы) </w:t>
            </w:r>
          </w:p>
        </w:tc>
      </w:tr>
      <w:tr w14:paraId="785DA7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42C2EBD">
            <w:pPr>
              <w:spacing w:after="0" w:line="336" w:lineRule="auto"/>
              <w:ind w:left="365"/>
              <w:jc w:val="center"/>
            </w:pPr>
            <w:r>
              <w:rPr>
                <w:rFonts w:ascii="Times New Roman" w:hAnsi="Times New Roman"/>
                <w:color w:val="000000"/>
                <w:sz w:val="24"/>
              </w:rPr>
              <w:t>2.4.2</w:t>
            </w:r>
          </w:p>
        </w:tc>
        <w:tc>
          <w:tcPr>
            <w:tcW w:w="11784" w:type="dxa"/>
            <w:tcMar>
              <w:top w:w="50" w:type="dxa"/>
              <w:left w:w="100" w:type="dxa"/>
            </w:tcMar>
            <w:vAlign w:val="center"/>
          </w:tcPr>
          <w:p w14:paraId="1E09C880">
            <w:pPr>
              <w:spacing w:after="0" w:line="336"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нераспространённые и распространённые простые предложения </w:t>
            </w:r>
          </w:p>
        </w:tc>
      </w:tr>
      <w:tr w14:paraId="34898B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BDE5B50">
            <w:pPr>
              <w:spacing w:after="0" w:line="336" w:lineRule="auto"/>
              <w:ind w:left="365"/>
              <w:jc w:val="center"/>
            </w:pPr>
            <w:r>
              <w:rPr>
                <w:rFonts w:ascii="Times New Roman" w:hAnsi="Times New Roman"/>
                <w:color w:val="000000"/>
                <w:sz w:val="24"/>
              </w:rPr>
              <w:t>2.4.3</w:t>
            </w:r>
          </w:p>
        </w:tc>
        <w:tc>
          <w:tcPr>
            <w:tcW w:w="11784" w:type="dxa"/>
            <w:tcMar>
              <w:top w:w="50" w:type="dxa"/>
              <w:left w:w="100" w:type="dxa"/>
            </w:tcMar>
            <w:vAlign w:val="center"/>
          </w:tcPr>
          <w:p w14:paraId="5C61F1E3">
            <w:pPr>
              <w:spacing w:after="0" w:line="336"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предложения с простым глагольным сказуемым </w:t>
            </w:r>
          </w:p>
        </w:tc>
      </w:tr>
      <w:tr w14:paraId="6CA78C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BC8C8C1">
            <w:pPr>
              <w:spacing w:after="0" w:line="336" w:lineRule="auto"/>
              <w:ind w:left="365"/>
              <w:jc w:val="center"/>
            </w:pPr>
            <w:r>
              <w:rPr>
                <w:rFonts w:ascii="Times New Roman" w:hAnsi="Times New Roman"/>
                <w:color w:val="000000"/>
                <w:sz w:val="24"/>
              </w:rPr>
              <w:t>2.4.4</w:t>
            </w:r>
          </w:p>
        </w:tc>
        <w:tc>
          <w:tcPr>
            <w:tcW w:w="11784" w:type="dxa"/>
            <w:tcMar>
              <w:top w:w="50" w:type="dxa"/>
              <w:left w:w="100" w:type="dxa"/>
            </w:tcMar>
            <w:vAlign w:val="center"/>
          </w:tcPr>
          <w:p w14:paraId="00CA518F">
            <w:pPr>
              <w:spacing w:after="0" w:line="336" w:lineRule="auto"/>
              <w:ind w:left="365"/>
              <w:jc w:val="both"/>
              <w:rPr>
                <w:lang w:val="ru-RU"/>
              </w:rPr>
            </w:pPr>
            <w:r>
              <w:rPr>
                <w:rFonts w:ascii="Times New Roman" w:hAnsi="Times New Roman"/>
                <w:color w:val="000000"/>
                <w:sz w:val="24"/>
                <w:lang w:val="ru-RU"/>
              </w:rPr>
              <w:t>Распознавать и употреблять в устной и письменной речи предложения с составным именным сказуемым</w:t>
            </w:r>
          </w:p>
        </w:tc>
      </w:tr>
      <w:tr w14:paraId="01F112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72BF40E4">
            <w:pPr>
              <w:spacing w:after="0" w:line="336" w:lineRule="auto"/>
              <w:ind w:left="365"/>
              <w:jc w:val="center"/>
            </w:pPr>
            <w:r>
              <w:rPr>
                <w:rFonts w:ascii="Times New Roman" w:hAnsi="Times New Roman"/>
                <w:color w:val="000000"/>
                <w:sz w:val="24"/>
              </w:rPr>
              <w:t>2.4.5</w:t>
            </w:r>
          </w:p>
        </w:tc>
        <w:tc>
          <w:tcPr>
            <w:tcW w:w="11784" w:type="dxa"/>
            <w:tcMar>
              <w:top w:w="50" w:type="dxa"/>
              <w:left w:w="100" w:type="dxa"/>
            </w:tcMar>
            <w:vAlign w:val="center"/>
          </w:tcPr>
          <w:p w14:paraId="2E29500F">
            <w:pPr>
              <w:spacing w:after="0" w:line="336"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предложения с составным глагольным сказуемым </w:t>
            </w:r>
          </w:p>
        </w:tc>
      </w:tr>
      <w:tr w14:paraId="505272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8547564">
            <w:pPr>
              <w:spacing w:after="0" w:line="336" w:lineRule="auto"/>
              <w:ind w:left="365"/>
              <w:jc w:val="center"/>
            </w:pPr>
            <w:r>
              <w:rPr>
                <w:rFonts w:ascii="Times New Roman" w:hAnsi="Times New Roman"/>
                <w:color w:val="000000"/>
                <w:sz w:val="24"/>
              </w:rPr>
              <w:t>2.4.6</w:t>
            </w:r>
          </w:p>
        </w:tc>
        <w:tc>
          <w:tcPr>
            <w:tcW w:w="11784" w:type="dxa"/>
            <w:tcMar>
              <w:top w:w="50" w:type="dxa"/>
              <w:left w:w="100" w:type="dxa"/>
            </w:tcMar>
            <w:vAlign w:val="center"/>
          </w:tcPr>
          <w:p w14:paraId="7B2833A6">
            <w:pPr>
              <w:spacing w:after="0" w:line="336"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глаголы </w:t>
            </w:r>
            <w:r>
              <w:rPr>
                <w:rFonts w:ascii="Times New Roman" w:hAnsi="Times New Roman"/>
                <w:color w:val="000000"/>
                <w:sz w:val="24"/>
              </w:rPr>
              <w:t>sein</w:t>
            </w:r>
            <w:r>
              <w:rPr>
                <w:rFonts w:ascii="Times New Roman" w:hAnsi="Times New Roman"/>
                <w:color w:val="000000"/>
                <w:sz w:val="24"/>
                <w:lang w:val="ru-RU"/>
              </w:rPr>
              <w:t xml:space="preserve">, </w:t>
            </w:r>
            <w:r>
              <w:rPr>
                <w:rFonts w:ascii="Times New Roman" w:hAnsi="Times New Roman"/>
                <w:color w:val="000000"/>
                <w:sz w:val="24"/>
              </w:rPr>
              <w:t>haben</w:t>
            </w:r>
            <w:r>
              <w:rPr>
                <w:rFonts w:ascii="Times New Roman" w:hAnsi="Times New Roman"/>
                <w:color w:val="000000"/>
                <w:sz w:val="24"/>
                <w:lang w:val="ru-RU"/>
              </w:rPr>
              <w:t xml:space="preserve">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sens</w:t>
            </w:r>
            <w:r>
              <w:rPr>
                <w:rFonts w:ascii="Times New Roman" w:hAnsi="Times New Roman"/>
                <w:color w:val="000000"/>
                <w:sz w:val="24"/>
                <w:lang w:val="ru-RU"/>
              </w:rPr>
              <w:t xml:space="preserve"> </w:t>
            </w:r>
          </w:p>
        </w:tc>
      </w:tr>
      <w:tr w14:paraId="073199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60324D6">
            <w:pPr>
              <w:spacing w:after="0" w:line="336" w:lineRule="auto"/>
              <w:ind w:left="365"/>
              <w:jc w:val="center"/>
            </w:pPr>
            <w:r>
              <w:rPr>
                <w:rFonts w:ascii="Times New Roman" w:hAnsi="Times New Roman"/>
                <w:color w:val="000000"/>
                <w:sz w:val="24"/>
              </w:rPr>
              <w:t>2.4.7</w:t>
            </w:r>
          </w:p>
        </w:tc>
        <w:tc>
          <w:tcPr>
            <w:tcW w:w="11784" w:type="dxa"/>
            <w:tcMar>
              <w:top w:w="50" w:type="dxa"/>
              <w:left w:w="100" w:type="dxa"/>
            </w:tcMar>
            <w:vAlign w:val="center"/>
          </w:tcPr>
          <w:p w14:paraId="41A8E3A2">
            <w:pPr>
              <w:spacing w:after="0" w:line="312"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некоторые глаголы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sens</w:t>
            </w:r>
            <w:r>
              <w:rPr>
                <w:rFonts w:ascii="Times New Roman" w:hAnsi="Times New Roman"/>
                <w:color w:val="000000"/>
                <w:sz w:val="24"/>
                <w:lang w:val="ru-RU"/>
              </w:rPr>
              <w:t>, в том числе с изменением корневой гласной (</w:t>
            </w:r>
            <w:r>
              <w:rPr>
                <w:rFonts w:ascii="Times New Roman" w:hAnsi="Times New Roman"/>
                <w:color w:val="000000"/>
                <w:sz w:val="24"/>
              </w:rPr>
              <w:t>fahren</w:t>
            </w:r>
            <w:r>
              <w:rPr>
                <w:rFonts w:ascii="Times New Roman" w:hAnsi="Times New Roman"/>
                <w:color w:val="000000"/>
                <w:sz w:val="24"/>
                <w:lang w:val="ru-RU"/>
              </w:rPr>
              <w:t xml:space="preserve">, </w:t>
            </w:r>
            <w:r>
              <w:rPr>
                <w:rFonts w:ascii="Times New Roman" w:hAnsi="Times New Roman"/>
                <w:color w:val="000000"/>
                <w:sz w:val="24"/>
              </w:rPr>
              <w:t>tragen</w:t>
            </w:r>
            <w:r>
              <w:rPr>
                <w:rFonts w:ascii="Times New Roman" w:hAnsi="Times New Roman"/>
                <w:color w:val="000000"/>
                <w:sz w:val="24"/>
                <w:lang w:val="ru-RU"/>
              </w:rPr>
              <w:t xml:space="preserve">, </w:t>
            </w:r>
            <w:r>
              <w:rPr>
                <w:rFonts w:ascii="Times New Roman" w:hAnsi="Times New Roman"/>
                <w:color w:val="000000"/>
                <w:sz w:val="24"/>
              </w:rPr>
              <w:t>lesen</w:t>
            </w:r>
            <w:r>
              <w:rPr>
                <w:rFonts w:ascii="Times New Roman" w:hAnsi="Times New Roman"/>
                <w:color w:val="000000"/>
                <w:sz w:val="24"/>
                <w:lang w:val="ru-RU"/>
              </w:rPr>
              <w:t xml:space="preserve">, </w:t>
            </w:r>
            <w:r>
              <w:rPr>
                <w:rFonts w:ascii="Times New Roman" w:hAnsi="Times New Roman"/>
                <w:color w:val="000000"/>
                <w:sz w:val="24"/>
              </w:rPr>
              <w:t>sprechen</w:t>
            </w:r>
            <w:r>
              <w:rPr>
                <w:rFonts w:ascii="Times New Roman" w:hAnsi="Times New Roman"/>
                <w:color w:val="000000"/>
                <w:sz w:val="24"/>
                <w:lang w:val="ru-RU"/>
              </w:rPr>
              <w:t xml:space="preserve">), кроме 2-го лица множественного числа </w:t>
            </w:r>
          </w:p>
        </w:tc>
      </w:tr>
      <w:tr w14:paraId="46E81D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4C8F0A6">
            <w:pPr>
              <w:spacing w:after="0" w:line="336" w:lineRule="auto"/>
              <w:ind w:left="365"/>
              <w:jc w:val="center"/>
            </w:pPr>
            <w:r>
              <w:rPr>
                <w:rFonts w:ascii="Times New Roman" w:hAnsi="Times New Roman"/>
                <w:color w:val="000000"/>
                <w:sz w:val="24"/>
              </w:rPr>
              <w:t>2.4.8</w:t>
            </w:r>
          </w:p>
        </w:tc>
        <w:tc>
          <w:tcPr>
            <w:tcW w:w="11784" w:type="dxa"/>
            <w:tcMar>
              <w:top w:w="50" w:type="dxa"/>
              <w:left w:w="100" w:type="dxa"/>
            </w:tcMar>
            <w:vAlign w:val="center"/>
          </w:tcPr>
          <w:p w14:paraId="7BC4C5E0">
            <w:pPr>
              <w:spacing w:after="0" w:line="312"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модальные глаголы </w:t>
            </w:r>
            <w:r>
              <w:rPr>
                <w:rFonts w:ascii="Times New Roman" w:hAnsi="Times New Roman"/>
                <w:color w:val="000000"/>
                <w:sz w:val="24"/>
              </w:rPr>
              <w:t>k</w:t>
            </w:r>
            <w:r>
              <w:rPr>
                <w:rFonts w:ascii="Times New Roman" w:hAnsi="Times New Roman"/>
                <w:color w:val="000000"/>
                <w:sz w:val="24"/>
                <w:lang w:val="ru-RU"/>
              </w:rPr>
              <w:t>ö</w:t>
            </w:r>
            <w:r>
              <w:rPr>
                <w:rFonts w:ascii="Times New Roman" w:hAnsi="Times New Roman"/>
                <w:color w:val="000000"/>
                <w:sz w:val="24"/>
              </w:rPr>
              <w:t>nnen</w:t>
            </w:r>
            <w:r>
              <w:rPr>
                <w:rFonts w:ascii="Times New Roman" w:hAnsi="Times New Roman"/>
                <w:color w:val="000000"/>
                <w:sz w:val="24"/>
                <w:lang w:val="ru-RU"/>
              </w:rPr>
              <w:t xml:space="preserve">, </w:t>
            </w:r>
            <w:r>
              <w:rPr>
                <w:rFonts w:ascii="Times New Roman" w:hAnsi="Times New Roman"/>
                <w:color w:val="000000"/>
                <w:sz w:val="24"/>
              </w:rPr>
              <w:t>m</w:t>
            </w:r>
            <w:r>
              <w:rPr>
                <w:rFonts w:ascii="Times New Roman" w:hAnsi="Times New Roman"/>
                <w:color w:val="000000"/>
                <w:sz w:val="24"/>
                <w:lang w:val="ru-RU"/>
              </w:rPr>
              <w:t>ö</w:t>
            </w:r>
            <w:r>
              <w:rPr>
                <w:rFonts w:ascii="Times New Roman" w:hAnsi="Times New Roman"/>
                <w:color w:val="000000"/>
                <w:sz w:val="24"/>
              </w:rPr>
              <w:t>gen</w:t>
            </w:r>
            <w:r>
              <w:rPr>
                <w:rFonts w:ascii="Times New Roman" w:hAnsi="Times New Roman"/>
                <w:color w:val="000000"/>
                <w:sz w:val="24"/>
                <w:lang w:val="ru-RU"/>
              </w:rPr>
              <w:t xml:space="preserve">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sens</w:t>
            </w:r>
            <w:r>
              <w:rPr>
                <w:rFonts w:ascii="Times New Roman" w:hAnsi="Times New Roman"/>
                <w:color w:val="000000"/>
                <w:sz w:val="24"/>
                <w:lang w:val="ru-RU"/>
              </w:rPr>
              <w:t xml:space="preserve">; соблюдать порядок слов в предложении с модальным глаголом </w:t>
            </w:r>
          </w:p>
        </w:tc>
      </w:tr>
      <w:tr w14:paraId="09E1FF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1C881FE">
            <w:pPr>
              <w:spacing w:after="0" w:line="336" w:lineRule="auto"/>
              <w:ind w:left="365"/>
              <w:jc w:val="center"/>
            </w:pPr>
            <w:r>
              <w:rPr>
                <w:rFonts w:ascii="Times New Roman" w:hAnsi="Times New Roman"/>
                <w:color w:val="000000"/>
                <w:sz w:val="24"/>
              </w:rPr>
              <w:t>2.4.9</w:t>
            </w:r>
          </w:p>
        </w:tc>
        <w:tc>
          <w:tcPr>
            <w:tcW w:w="11784" w:type="dxa"/>
            <w:tcMar>
              <w:top w:w="50" w:type="dxa"/>
              <w:left w:w="100" w:type="dxa"/>
            </w:tcMar>
            <w:vAlign w:val="center"/>
          </w:tcPr>
          <w:p w14:paraId="142FD3EE">
            <w:pPr>
              <w:spacing w:after="0" w:line="312" w:lineRule="auto"/>
              <w:ind w:left="365"/>
              <w:jc w:val="both"/>
              <w:rPr>
                <w:lang w:val="ru-RU"/>
              </w:rPr>
            </w:pPr>
            <w:r>
              <w:rPr>
                <w:rFonts w:ascii="Times New Roman" w:hAnsi="Times New Roman"/>
                <w:color w:val="000000"/>
                <w:sz w:val="24"/>
                <w:lang w:val="ru-RU"/>
              </w:rPr>
              <w:t>Распознавать и употреблять в устной и письменной речи имена существительные с определённым и неопределённым артиклем (наиболее распространённые случаи употребления)</w:t>
            </w:r>
          </w:p>
        </w:tc>
      </w:tr>
      <w:tr w14:paraId="6C0264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E0406F2">
            <w:pPr>
              <w:spacing w:after="0" w:line="336" w:lineRule="auto"/>
              <w:ind w:left="365"/>
              <w:jc w:val="center"/>
            </w:pPr>
            <w:r>
              <w:rPr>
                <w:rFonts w:ascii="Times New Roman" w:hAnsi="Times New Roman"/>
                <w:color w:val="000000"/>
                <w:sz w:val="24"/>
              </w:rPr>
              <w:t>2.4.10</w:t>
            </w:r>
          </w:p>
        </w:tc>
        <w:tc>
          <w:tcPr>
            <w:tcW w:w="11784" w:type="dxa"/>
            <w:tcMar>
              <w:top w:w="50" w:type="dxa"/>
              <w:left w:w="100" w:type="dxa"/>
            </w:tcMar>
            <w:vAlign w:val="center"/>
          </w:tcPr>
          <w:p w14:paraId="3B8B59D7">
            <w:pPr>
              <w:spacing w:after="0" w:line="312"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имена существительные мужского, женского и среднего рода </w:t>
            </w:r>
          </w:p>
        </w:tc>
      </w:tr>
      <w:tr w14:paraId="1748D7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2D547DB">
            <w:pPr>
              <w:spacing w:after="0" w:line="336" w:lineRule="auto"/>
              <w:ind w:left="365"/>
              <w:jc w:val="center"/>
            </w:pPr>
            <w:r>
              <w:rPr>
                <w:rFonts w:ascii="Times New Roman" w:hAnsi="Times New Roman"/>
                <w:color w:val="000000"/>
                <w:sz w:val="24"/>
              </w:rPr>
              <w:t>2.4.11</w:t>
            </w:r>
          </w:p>
        </w:tc>
        <w:tc>
          <w:tcPr>
            <w:tcW w:w="11784" w:type="dxa"/>
            <w:tcMar>
              <w:top w:w="50" w:type="dxa"/>
              <w:left w:w="100" w:type="dxa"/>
            </w:tcMar>
            <w:vAlign w:val="center"/>
          </w:tcPr>
          <w:p w14:paraId="3B326491">
            <w:pPr>
              <w:spacing w:after="0" w:line="336"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имена существительные в именительном и винительном падежах </w:t>
            </w:r>
          </w:p>
        </w:tc>
      </w:tr>
      <w:tr w14:paraId="2861C8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0805EFB">
            <w:pPr>
              <w:spacing w:after="0" w:line="336" w:lineRule="auto"/>
              <w:ind w:left="365"/>
              <w:jc w:val="center"/>
            </w:pPr>
            <w:r>
              <w:rPr>
                <w:rFonts w:ascii="Times New Roman" w:hAnsi="Times New Roman"/>
                <w:color w:val="000000"/>
                <w:sz w:val="24"/>
              </w:rPr>
              <w:t>2.4.12</w:t>
            </w:r>
          </w:p>
        </w:tc>
        <w:tc>
          <w:tcPr>
            <w:tcW w:w="11784" w:type="dxa"/>
            <w:tcMar>
              <w:top w:w="50" w:type="dxa"/>
              <w:left w:w="100" w:type="dxa"/>
            </w:tcMar>
            <w:vAlign w:val="center"/>
          </w:tcPr>
          <w:p w14:paraId="37C8AB56">
            <w:pPr>
              <w:spacing w:after="0" w:line="336"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имена собственные (антропонимы) в родительном падеже </w:t>
            </w:r>
          </w:p>
        </w:tc>
      </w:tr>
      <w:tr w14:paraId="080A9A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A4845B3">
            <w:pPr>
              <w:spacing w:after="0" w:line="336" w:lineRule="auto"/>
              <w:ind w:left="365"/>
              <w:jc w:val="center"/>
            </w:pPr>
            <w:r>
              <w:rPr>
                <w:rFonts w:ascii="Times New Roman" w:hAnsi="Times New Roman"/>
                <w:color w:val="000000"/>
                <w:sz w:val="24"/>
              </w:rPr>
              <w:t>2.4.13</w:t>
            </w:r>
          </w:p>
        </w:tc>
        <w:tc>
          <w:tcPr>
            <w:tcW w:w="11784" w:type="dxa"/>
            <w:tcMar>
              <w:top w:w="50" w:type="dxa"/>
              <w:left w:w="100" w:type="dxa"/>
            </w:tcMar>
            <w:vAlign w:val="center"/>
          </w:tcPr>
          <w:p w14:paraId="51A6D372">
            <w:pPr>
              <w:spacing w:after="0" w:line="336"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личные (кроме </w:t>
            </w:r>
            <w:r>
              <w:rPr>
                <w:rFonts w:ascii="Times New Roman" w:hAnsi="Times New Roman"/>
                <w:color w:val="000000"/>
                <w:sz w:val="24"/>
              </w:rPr>
              <w:t>ihr</w:t>
            </w:r>
            <w:r>
              <w:rPr>
                <w:rFonts w:ascii="Times New Roman" w:hAnsi="Times New Roman"/>
                <w:color w:val="000000"/>
                <w:sz w:val="24"/>
                <w:lang w:val="ru-RU"/>
              </w:rPr>
              <w:t>) местоимения</w:t>
            </w:r>
          </w:p>
        </w:tc>
      </w:tr>
      <w:tr w14:paraId="4F8BED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9C5A6B1">
            <w:pPr>
              <w:spacing w:after="0" w:line="336" w:lineRule="auto"/>
              <w:ind w:left="365"/>
              <w:jc w:val="center"/>
            </w:pPr>
            <w:r>
              <w:rPr>
                <w:rFonts w:ascii="Times New Roman" w:hAnsi="Times New Roman"/>
                <w:color w:val="000000"/>
                <w:sz w:val="24"/>
              </w:rPr>
              <w:t>2.4.14</w:t>
            </w:r>
          </w:p>
        </w:tc>
        <w:tc>
          <w:tcPr>
            <w:tcW w:w="11784" w:type="dxa"/>
            <w:tcMar>
              <w:top w:w="50" w:type="dxa"/>
              <w:left w:w="100" w:type="dxa"/>
            </w:tcMar>
            <w:vAlign w:val="center"/>
          </w:tcPr>
          <w:p w14:paraId="4E989B55">
            <w:pPr>
              <w:spacing w:after="0" w:line="336" w:lineRule="auto"/>
              <w:ind w:left="365"/>
              <w:jc w:val="both"/>
              <w:rPr>
                <w:lang w:val="ru-RU"/>
              </w:rPr>
            </w:pPr>
            <w:r>
              <w:rPr>
                <w:rFonts w:ascii="Times New Roman" w:hAnsi="Times New Roman"/>
                <w:color w:val="000000"/>
                <w:sz w:val="24"/>
                <w:lang w:val="ru-RU"/>
              </w:rPr>
              <w:t>Распознавать и употреблять в устной и письменной речи притяжательные местоимения (</w:t>
            </w:r>
            <w:r>
              <w:rPr>
                <w:rFonts w:ascii="Times New Roman" w:hAnsi="Times New Roman"/>
                <w:color w:val="000000"/>
                <w:sz w:val="24"/>
              </w:rPr>
              <w:t>mein</w:t>
            </w:r>
            <w:r>
              <w:rPr>
                <w:rFonts w:ascii="Times New Roman" w:hAnsi="Times New Roman"/>
                <w:color w:val="000000"/>
                <w:sz w:val="24"/>
                <w:lang w:val="ru-RU"/>
              </w:rPr>
              <w:t xml:space="preserve">, </w:t>
            </w:r>
            <w:r>
              <w:rPr>
                <w:rFonts w:ascii="Times New Roman" w:hAnsi="Times New Roman"/>
                <w:color w:val="000000"/>
                <w:sz w:val="24"/>
              </w:rPr>
              <w:t>dein</w:t>
            </w:r>
            <w:r>
              <w:rPr>
                <w:rFonts w:ascii="Times New Roman" w:hAnsi="Times New Roman"/>
                <w:color w:val="000000"/>
                <w:sz w:val="24"/>
                <w:lang w:val="ru-RU"/>
              </w:rPr>
              <w:t>)</w:t>
            </w:r>
          </w:p>
        </w:tc>
      </w:tr>
      <w:tr w14:paraId="6FD7CC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6180895">
            <w:pPr>
              <w:spacing w:after="0" w:line="336" w:lineRule="auto"/>
              <w:ind w:left="365"/>
              <w:jc w:val="center"/>
            </w:pPr>
            <w:r>
              <w:rPr>
                <w:rFonts w:ascii="Times New Roman" w:hAnsi="Times New Roman"/>
                <w:color w:val="000000"/>
                <w:sz w:val="24"/>
              </w:rPr>
              <w:t>2.4.15</w:t>
            </w:r>
          </w:p>
        </w:tc>
        <w:tc>
          <w:tcPr>
            <w:tcW w:w="11784" w:type="dxa"/>
            <w:tcMar>
              <w:top w:w="50" w:type="dxa"/>
              <w:left w:w="100" w:type="dxa"/>
            </w:tcMar>
            <w:vAlign w:val="center"/>
          </w:tcPr>
          <w:p w14:paraId="230E1F69">
            <w:pPr>
              <w:spacing w:after="0" w:line="336" w:lineRule="auto"/>
              <w:ind w:left="365"/>
              <w:jc w:val="both"/>
              <w:rPr>
                <w:lang w:val="ru-RU"/>
              </w:rPr>
            </w:pPr>
            <w:r>
              <w:rPr>
                <w:rFonts w:ascii="Times New Roman" w:hAnsi="Times New Roman"/>
                <w:color w:val="000000"/>
                <w:sz w:val="24"/>
                <w:lang w:val="ru-RU"/>
              </w:rPr>
              <w:t>Распознавать и употреблять в устной и письменной речи количественные числительные (1 – 12)</w:t>
            </w:r>
          </w:p>
        </w:tc>
      </w:tr>
      <w:tr w14:paraId="27D7E6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4CC02D1">
            <w:pPr>
              <w:spacing w:after="0" w:line="336" w:lineRule="auto"/>
              <w:ind w:left="365"/>
              <w:jc w:val="center"/>
            </w:pPr>
            <w:r>
              <w:rPr>
                <w:rFonts w:ascii="Times New Roman" w:hAnsi="Times New Roman"/>
                <w:color w:val="000000"/>
                <w:sz w:val="24"/>
              </w:rPr>
              <w:t>2.4.16</w:t>
            </w:r>
          </w:p>
        </w:tc>
        <w:tc>
          <w:tcPr>
            <w:tcW w:w="11784" w:type="dxa"/>
            <w:tcMar>
              <w:top w:w="50" w:type="dxa"/>
              <w:left w:w="100" w:type="dxa"/>
            </w:tcMar>
            <w:vAlign w:val="center"/>
          </w:tcPr>
          <w:p w14:paraId="6194E311">
            <w:pPr>
              <w:spacing w:after="0" w:line="336" w:lineRule="auto"/>
              <w:ind w:left="365"/>
              <w:jc w:val="both"/>
              <w:rPr>
                <w:lang w:val="ru-RU"/>
              </w:rPr>
            </w:pPr>
            <w:r>
              <w:rPr>
                <w:rFonts w:ascii="Times New Roman" w:hAnsi="Times New Roman"/>
                <w:color w:val="000000"/>
                <w:sz w:val="24"/>
                <w:lang w:val="ru-RU"/>
              </w:rPr>
              <w:t>Распознавать и употреблять в устной и письменной речи вопросительные слова (</w:t>
            </w:r>
            <w:r>
              <w:rPr>
                <w:rFonts w:ascii="Times New Roman" w:hAnsi="Times New Roman"/>
                <w:color w:val="000000"/>
                <w:sz w:val="24"/>
              </w:rPr>
              <w:t>wer</w:t>
            </w:r>
            <w:r>
              <w:rPr>
                <w:rFonts w:ascii="Times New Roman" w:hAnsi="Times New Roman"/>
                <w:color w:val="000000"/>
                <w:sz w:val="24"/>
                <w:lang w:val="ru-RU"/>
              </w:rPr>
              <w:t xml:space="preserve">, </w:t>
            </w:r>
            <w:r>
              <w:rPr>
                <w:rFonts w:ascii="Times New Roman" w:hAnsi="Times New Roman"/>
                <w:color w:val="000000"/>
                <w:sz w:val="24"/>
              </w:rPr>
              <w:t>was</w:t>
            </w:r>
            <w:r>
              <w:rPr>
                <w:rFonts w:ascii="Times New Roman" w:hAnsi="Times New Roman"/>
                <w:color w:val="000000"/>
                <w:sz w:val="24"/>
                <w:lang w:val="ru-RU"/>
              </w:rPr>
              <w:t xml:space="preserve">, </w:t>
            </w:r>
            <w:r>
              <w:rPr>
                <w:rFonts w:ascii="Times New Roman" w:hAnsi="Times New Roman"/>
                <w:color w:val="000000"/>
                <w:sz w:val="24"/>
              </w:rPr>
              <w:t>woher</w:t>
            </w:r>
            <w:r>
              <w:rPr>
                <w:rFonts w:ascii="Times New Roman" w:hAnsi="Times New Roman"/>
                <w:color w:val="000000"/>
                <w:sz w:val="24"/>
                <w:lang w:val="ru-RU"/>
              </w:rPr>
              <w:t xml:space="preserve">, </w:t>
            </w:r>
            <w:r>
              <w:rPr>
                <w:rFonts w:ascii="Times New Roman" w:hAnsi="Times New Roman"/>
                <w:color w:val="000000"/>
                <w:sz w:val="24"/>
              </w:rPr>
              <w:t>wie</w:t>
            </w:r>
            <w:r>
              <w:rPr>
                <w:rFonts w:ascii="Times New Roman" w:hAnsi="Times New Roman"/>
                <w:color w:val="000000"/>
                <w:sz w:val="24"/>
                <w:lang w:val="ru-RU"/>
              </w:rPr>
              <w:t>)</w:t>
            </w:r>
          </w:p>
        </w:tc>
      </w:tr>
      <w:tr w14:paraId="3F3776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0B3C3B4">
            <w:pPr>
              <w:spacing w:after="0" w:line="336" w:lineRule="auto"/>
              <w:ind w:left="365"/>
              <w:jc w:val="center"/>
            </w:pPr>
            <w:r>
              <w:rPr>
                <w:rFonts w:ascii="Times New Roman" w:hAnsi="Times New Roman"/>
                <w:color w:val="000000"/>
                <w:sz w:val="24"/>
              </w:rPr>
              <w:t>2.4.17</w:t>
            </w:r>
          </w:p>
        </w:tc>
        <w:tc>
          <w:tcPr>
            <w:tcW w:w="11784" w:type="dxa"/>
            <w:tcMar>
              <w:top w:w="50" w:type="dxa"/>
              <w:left w:w="100" w:type="dxa"/>
            </w:tcMar>
            <w:vAlign w:val="center"/>
          </w:tcPr>
          <w:p w14:paraId="2B679121">
            <w:pPr>
              <w:spacing w:after="0" w:line="336"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союзы </w:t>
            </w:r>
            <w:r>
              <w:rPr>
                <w:rFonts w:ascii="Times New Roman" w:hAnsi="Times New Roman"/>
                <w:color w:val="000000"/>
                <w:sz w:val="24"/>
              </w:rPr>
              <w:t>und</w:t>
            </w:r>
            <w:r>
              <w:rPr>
                <w:rFonts w:ascii="Times New Roman" w:hAnsi="Times New Roman"/>
                <w:color w:val="000000"/>
                <w:sz w:val="24"/>
                <w:lang w:val="ru-RU"/>
              </w:rPr>
              <w:t xml:space="preserve">, </w:t>
            </w:r>
            <w:r>
              <w:rPr>
                <w:rFonts w:ascii="Times New Roman" w:hAnsi="Times New Roman"/>
                <w:color w:val="000000"/>
                <w:sz w:val="24"/>
              </w:rPr>
              <w:t>aber</w:t>
            </w:r>
            <w:r>
              <w:rPr>
                <w:rFonts w:ascii="Times New Roman" w:hAnsi="Times New Roman"/>
                <w:color w:val="000000"/>
                <w:sz w:val="24"/>
                <w:lang w:val="ru-RU"/>
              </w:rPr>
              <w:t xml:space="preserve"> (при однородных членах)</w:t>
            </w:r>
          </w:p>
        </w:tc>
      </w:tr>
      <w:tr w14:paraId="05DA31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DC732D3">
            <w:pPr>
              <w:spacing w:after="0" w:line="336" w:lineRule="auto"/>
              <w:ind w:left="365"/>
              <w:jc w:val="center"/>
            </w:pPr>
            <w:r>
              <w:rPr>
                <w:rFonts w:ascii="Times New Roman" w:hAnsi="Times New Roman"/>
                <w:color w:val="000000"/>
                <w:sz w:val="24"/>
              </w:rPr>
              <w:t>3</w:t>
            </w:r>
          </w:p>
        </w:tc>
        <w:tc>
          <w:tcPr>
            <w:tcW w:w="11784" w:type="dxa"/>
            <w:tcMar>
              <w:top w:w="50" w:type="dxa"/>
              <w:left w:w="100" w:type="dxa"/>
            </w:tcMar>
            <w:vAlign w:val="center"/>
          </w:tcPr>
          <w:p w14:paraId="6DF5B2D3">
            <w:pPr>
              <w:spacing w:after="0" w:line="336" w:lineRule="auto"/>
              <w:ind w:left="365"/>
              <w:jc w:val="both"/>
            </w:pPr>
            <w:r>
              <w:rPr>
                <w:rFonts w:ascii="Times New Roman" w:hAnsi="Times New Roman"/>
                <w:color w:val="000000"/>
                <w:sz w:val="24"/>
              </w:rPr>
              <w:t>Социокультурные знания и умения</w:t>
            </w:r>
          </w:p>
        </w:tc>
      </w:tr>
      <w:tr w14:paraId="3DF610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EA053F8">
            <w:pPr>
              <w:spacing w:after="0" w:line="336" w:lineRule="auto"/>
              <w:ind w:left="365"/>
              <w:jc w:val="center"/>
            </w:pPr>
            <w:r>
              <w:rPr>
                <w:rFonts w:ascii="Times New Roman" w:hAnsi="Times New Roman"/>
                <w:color w:val="000000"/>
                <w:sz w:val="24"/>
              </w:rPr>
              <w:t>3.1</w:t>
            </w:r>
          </w:p>
        </w:tc>
        <w:tc>
          <w:tcPr>
            <w:tcW w:w="11784" w:type="dxa"/>
            <w:tcMar>
              <w:top w:w="50" w:type="dxa"/>
              <w:left w:w="100" w:type="dxa"/>
            </w:tcMar>
            <w:vAlign w:val="center"/>
          </w:tcPr>
          <w:p w14:paraId="07C22445">
            <w:pPr>
              <w:spacing w:after="0" w:line="336" w:lineRule="auto"/>
              <w:ind w:left="365"/>
              <w:jc w:val="both"/>
              <w:rPr>
                <w:lang w:val="ru-RU"/>
              </w:rPr>
            </w:pPr>
            <w:r>
              <w:rPr>
                <w:rFonts w:ascii="Times New Roman" w:hAnsi="Times New Roman"/>
                <w:color w:val="000000"/>
                <w:spacing w:val="-2"/>
                <w:sz w:val="24"/>
                <w:lang w:val="ru-RU"/>
              </w:rPr>
              <w:t>Использовать некоторые социокультурные элементы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14:paraId="0494A4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3D0E542">
            <w:pPr>
              <w:spacing w:after="0" w:line="336" w:lineRule="auto"/>
              <w:ind w:left="365"/>
              <w:jc w:val="center"/>
            </w:pPr>
            <w:r>
              <w:rPr>
                <w:rFonts w:ascii="Times New Roman" w:hAnsi="Times New Roman"/>
                <w:color w:val="000000"/>
                <w:sz w:val="24"/>
              </w:rPr>
              <w:t>3.2</w:t>
            </w:r>
          </w:p>
        </w:tc>
        <w:tc>
          <w:tcPr>
            <w:tcW w:w="11784" w:type="dxa"/>
            <w:tcMar>
              <w:top w:w="50" w:type="dxa"/>
              <w:left w:w="100" w:type="dxa"/>
            </w:tcMar>
            <w:vAlign w:val="center"/>
          </w:tcPr>
          <w:p w14:paraId="1FF7E839">
            <w:pPr>
              <w:spacing w:after="0" w:line="336" w:lineRule="auto"/>
              <w:ind w:left="365"/>
              <w:jc w:val="both"/>
              <w:rPr>
                <w:lang w:val="ru-RU"/>
              </w:rPr>
            </w:pPr>
            <w:r>
              <w:rPr>
                <w:rFonts w:ascii="Times New Roman" w:hAnsi="Times New Roman"/>
                <w:color w:val="000000"/>
                <w:sz w:val="24"/>
                <w:lang w:val="ru-RU"/>
              </w:rPr>
              <w:t>Знать названия родной страны и страны (стран) изучаемого языка, их столиц</w:t>
            </w:r>
          </w:p>
        </w:tc>
      </w:tr>
    </w:tbl>
    <w:p w14:paraId="5589F598">
      <w:pPr>
        <w:spacing w:after="0"/>
        <w:ind w:left="120"/>
        <w:rPr>
          <w:lang w:val="ru-RU"/>
        </w:rPr>
      </w:pPr>
    </w:p>
    <w:p w14:paraId="289F9BD7">
      <w:pPr>
        <w:spacing w:before="199" w:after="199"/>
        <w:ind w:left="120"/>
      </w:pPr>
      <w:r>
        <w:rPr>
          <w:rFonts w:ascii="Times New Roman" w:hAnsi="Times New Roman"/>
          <w:b/>
          <w:color w:val="000000"/>
          <w:sz w:val="28"/>
        </w:rPr>
        <w:t>3 КЛАСС</w:t>
      </w:r>
    </w:p>
    <w:tbl>
      <w:tblPr>
        <w:tblStyle w:val="7"/>
        <w:tblW w:w="0" w:type="auto"/>
        <w:tblCellSpacing w:w="0" w:type="dxa"/>
        <w:tblInd w:w="1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10"/>
        <w:gridCol w:w="7775"/>
      </w:tblGrid>
      <w:tr w14:paraId="0C861D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E2A55DC">
            <w:pPr>
              <w:spacing w:after="0"/>
              <w:ind w:left="272"/>
            </w:pPr>
            <w:r>
              <w:rPr>
                <w:rFonts w:ascii="Times New Roman" w:hAnsi="Times New Roman"/>
                <w:b/>
                <w:color w:val="000000"/>
                <w:sz w:val="24"/>
              </w:rPr>
              <w:t xml:space="preserve"> Код проверяемого результата </w:t>
            </w:r>
          </w:p>
        </w:tc>
        <w:tc>
          <w:tcPr>
            <w:tcW w:w="11949" w:type="dxa"/>
            <w:tcMar>
              <w:top w:w="50" w:type="dxa"/>
              <w:left w:w="100" w:type="dxa"/>
            </w:tcMar>
            <w:vAlign w:val="center"/>
          </w:tcPr>
          <w:p w14:paraId="092C88BB">
            <w:pPr>
              <w:spacing w:after="0"/>
              <w:ind w:left="272"/>
              <w:rPr>
                <w:lang w:val="ru-RU"/>
              </w:rPr>
            </w:pPr>
            <w:r>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14:paraId="1526BE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015D252">
            <w:pPr>
              <w:spacing w:after="0" w:line="336" w:lineRule="auto"/>
              <w:ind w:left="365"/>
              <w:jc w:val="center"/>
            </w:pPr>
            <w:r>
              <w:rPr>
                <w:rFonts w:ascii="Times New Roman" w:hAnsi="Times New Roman"/>
                <w:color w:val="000000"/>
                <w:sz w:val="24"/>
              </w:rPr>
              <w:t>1</w:t>
            </w:r>
          </w:p>
        </w:tc>
        <w:tc>
          <w:tcPr>
            <w:tcW w:w="11949" w:type="dxa"/>
            <w:tcMar>
              <w:top w:w="50" w:type="dxa"/>
              <w:left w:w="100" w:type="dxa"/>
            </w:tcMar>
            <w:vAlign w:val="center"/>
          </w:tcPr>
          <w:p w14:paraId="30324FA8">
            <w:pPr>
              <w:spacing w:after="0" w:line="336" w:lineRule="auto"/>
              <w:ind w:left="365"/>
              <w:jc w:val="both"/>
            </w:pPr>
            <w:r>
              <w:rPr>
                <w:rFonts w:ascii="Times New Roman" w:hAnsi="Times New Roman"/>
                <w:color w:val="000000"/>
                <w:sz w:val="24"/>
              </w:rPr>
              <w:t>Коммуникативные умения</w:t>
            </w:r>
          </w:p>
        </w:tc>
      </w:tr>
      <w:tr w14:paraId="04EB12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A760906">
            <w:pPr>
              <w:spacing w:after="0" w:line="336" w:lineRule="auto"/>
              <w:ind w:left="365"/>
              <w:jc w:val="center"/>
            </w:pPr>
            <w:r>
              <w:rPr>
                <w:rFonts w:ascii="Times New Roman" w:hAnsi="Times New Roman"/>
                <w:i/>
                <w:color w:val="000000"/>
                <w:sz w:val="24"/>
              </w:rPr>
              <w:t>1.1</w:t>
            </w:r>
          </w:p>
        </w:tc>
        <w:tc>
          <w:tcPr>
            <w:tcW w:w="11949" w:type="dxa"/>
            <w:tcMar>
              <w:top w:w="50" w:type="dxa"/>
              <w:left w:w="100" w:type="dxa"/>
            </w:tcMar>
            <w:vAlign w:val="center"/>
          </w:tcPr>
          <w:p w14:paraId="6D44D6A3">
            <w:pPr>
              <w:spacing w:after="0" w:line="336" w:lineRule="auto"/>
              <w:ind w:left="365"/>
              <w:jc w:val="both"/>
            </w:pPr>
            <w:r>
              <w:rPr>
                <w:rFonts w:ascii="Times New Roman" w:hAnsi="Times New Roman"/>
                <w:i/>
                <w:color w:val="000000"/>
                <w:sz w:val="24"/>
              </w:rPr>
              <w:t>Говорение</w:t>
            </w:r>
          </w:p>
        </w:tc>
      </w:tr>
      <w:tr w14:paraId="1D3013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933248E">
            <w:pPr>
              <w:spacing w:after="0" w:line="336" w:lineRule="auto"/>
              <w:ind w:left="365"/>
              <w:jc w:val="center"/>
            </w:pPr>
            <w:r>
              <w:rPr>
                <w:rFonts w:ascii="Times New Roman" w:hAnsi="Times New Roman"/>
                <w:color w:val="000000"/>
                <w:sz w:val="24"/>
              </w:rPr>
              <w:t>1.1.1</w:t>
            </w:r>
          </w:p>
        </w:tc>
        <w:tc>
          <w:tcPr>
            <w:tcW w:w="11949" w:type="dxa"/>
            <w:tcMar>
              <w:top w:w="50" w:type="dxa"/>
              <w:left w:w="100" w:type="dxa"/>
            </w:tcMar>
            <w:vAlign w:val="center"/>
          </w:tcPr>
          <w:p w14:paraId="4A0E2F0E">
            <w:pPr>
              <w:spacing w:after="0" w:line="336" w:lineRule="auto"/>
              <w:ind w:left="365"/>
              <w:jc w:val="both"/>
            </w:pPr>
            <w:r>
              <w:rPr>
                <w:rFonts w:ascii="Times New Roman" w:hAnsi="Times New Roman"/>
                <w:color w:val="000000"/>
                <w:sz w:val="24"/>
              </w:rPr>
              <w:t>Диалогическая речь</w:t>
            </w:r>
          </w:p>
        </w:tc>
      </w:tr>
      <w:tr w14:paraId="362545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85FCFC0">
            <w:pPr>
              <w:spacing w:after="0" w:line="336" w:lineRule="auto"/>
              <w:ind w:left="365"/>
              <w:jc w:val="center"/>
            </w:pPr>
            <w:r>
              <w:rPr>
                <w:rFonts w:ascii="Times New Roman" w:hAnsi="Times New Roman"/>
                <w:color w:val="000000"/>
                <w:sz w:val="24"/>
              </w:rPr>
              <w:t>1.1.1.1</w:t>
            </w:r>
          </w:p>
        </w:tc>
        <w:tc>
          <w:tcPr>
            <w:tcW w:w="11949" w:type="dxa"/>
            <w:tcMar>
              <w:top w:w="50" w:type="dxa"/>
              <w:left w:w="100" w:type="dxa"/>
            </w:tcMar>
            <w:vAlign w:val="center"/>
          </w:tcPr>
          <w:p w14:paraId="6EB1CD7E">
            <w:pPr>
              <w:spacing w:after="0" w:line="336" w:lineRule="auto"/>
              <w:ind w:left="365"/>
              <w:jc w:val="both"/>
              <w:rPr>
                <w:lang w:val="ru-RU"/>
              </w:rPr>
            </w:pPr>
            <w:r>
              <w:rPr>
                <w:rFonts w:ascii="Times New Roman" w:hAnsi="Times New Roman"/>
                <w:color w:val="000000"/>
                <w:sz w:val="24"/>
                <w:lang w:val="ru-RU"/>
              </w:rPr>
              <w:t>Вести диалог этикетного характера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14:paraId="6B6F9B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EE14004">
            <w:pPr>
              <w:spacing w:after="0" w:line="336" w:lineRule="auto"/>
              <w:ind w:left="365"/>
              <w:jc w:val="center"/>
            </w:pPr>
            <w:r>
              <w:rPr>
                <w:rFonts w:ascii="Times New Roman" w:hAnsi="Times New Roman"/>
                <w:color w:val="000000"/>
                <w:sz w:val="24"/>
              </w:rPr>
              <w:t>1.1.1.2</w:t>
            </w:r>
          </w:p>
        </w:tc>
        <w:tc>
          <w:tcPr>
            <w:tcW w:w="11949" w:type="dxa"/>
            <w:tcMar>
              <w:top w:w="50" w:type="dxa"/>
              <w:left w:w="100" w:type="dxa"/>
            </w:tcMar>
            <w:vAlign w:val="center"/>
          </w:tcPr>
          <w:p w14:paraId="3261C281">
            <w:pPr>
              <w:spacing w:after="0" w:line="336" w:lineRule="auto"/>
              <w:ind w:left="365"/>
              <w:jc w:val="both"/>
              <w:rPr>
                <w:lang w:val="ru-RU"/>
              </w:rPr>
            </w:pPr>
            <w:r>
              <w:rPr>
                <w:rFonts w:ascii="Times New Roman" w:hAnsi="Times New Roman"/>
                <w:color w:val="000000"/>
                <w:sz w:val="24"/>
                <w:lang w:val="ru-RU"/>
              </w:rPr>
              <w:t>Вести диалог-расспрос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14:paraId="69A5A3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3B3A991">
            <w:pPr>
              <w:spacing w:after="0" w:line="336" w:lineRule="auto"/>
              <w:ind w:left="365"/>
              <w:jc w:val="center"/>
            </w:pPr>
            <w:r>
              <w:rPr>
                <w:rFonts w:ascii="Times New Roman" w:hAnsi="Times New Roman"/>
                <w:color w:val="000000"/>
                <w:sz w:val="24"/>
              </w:rPr>
              <w:t>1.1.1.3</w:t>
            </w:r>
          </w:p>
        </w:tc>
        <w:tc>
          <w:tcPr>
            <w:tcW w:w="11949" w:type="dxa"/>
            <w:tcMar>
              <w:top w:w="50" w:type="dxa"/>
              <w:left w:w="100" w:type="dxa"/>
            </w:tcMar>
            <w:vAlign w:val="center"/>
          </w:tcPr>
          <w:p w14:paraId="0E7CED3B">
            <w:pPr>
              <w:spacing w:after="0" w:line="336" w:lineRule="auto"/>
              <w:ind w:left="365"/>
              <w:jc w:val="both"/>
              <w:rPr>
                <w:lang w:val="ru-RU"/>
              </w:rPr>
            </w:pPr>
            <w:r>
              <w:rPr>
                <w:rFonts w:ascii="Times New Roman" w:hAnsi="Times New Roman"/>
                <w:color w:val="000000"/>
                <w:sz w:val="24"/>
                <w:lang w:val="ru-RU"/>
              </w:rPr>
              <w:t>Вести диалог-побуждение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14:paraId="503626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28B1373">
            <w:pPr>
              <w:spacing w:after="0" w:line="336" w:lineRule="auto"/>
              <w:ind w:left="365"/>
              <w:jc w:val="center"/>
            </w:pPr>
            <w:r>
              <w:rPr>
                <w:rFonts w:ascii="Times New Roman" w:hAnsi="Times New Roman"/>
                <w:color w:val="000000"/>
                <w:sz w:val="24"/>
              </w:rPr>
              <w:t>1.1.2</w:t>
            </w:r>
          </w:p>
        </w:tc>
        <w:tc>
          <w:tcPr>
            <w:tcW w:w="11949" w:type="dxa"/>
            <w:tcMar>
              <w:top w:w="50" w:type="dxa"/>
              <w:left w:w="100" w:type="dxa"/>
            </w:tcMar>
            <w:vAlign w:val="center"/>
          </w:tcPr>
          <w:p w14:paraId="7C75D9EC">
            <w:pPr>
              <w:spacing w:after="0" w:line="336" w:lineRule="auto"/>
              <w:ind w:left="365"/>
              <w:jc w:val="both"/>
            </w:pPr>
            <w:r>
              <w:rPr>
                <w:rFonts w:ascii="Times New Roman" w:hAnsi="Times New Roman"/>
                <w:color w:val="000000"/>
                <w:sz w:val="24"/>
              </w:rPr>
              <w:t>Монологическая речь</w:t>
            </w:r>
          </w:p>
        </w:tc>
      </w:tr>
      <w:tr w14:paraId="596C03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88107A0">
            <w:pPr>
              <w:spacing w:after="0" w:line="336" w:lineRule="auto"/>
              <w:ind w:left="365"/>
              <w:jc w:val="center"/>
            </w:pPr>
            <w:r>
              <w:rPr>
                <w:rFonts w:ascii="Times New Roman" w:hAnsi="Times New Roman"/>
                <w:color w:val="000000"/>
                <w:sz w:val="24"/>
              </w:rPr>
              <w:t>1.1.2.1</w:t>
            </w:r>
          </w:p>
        </w:tc>
        <w:tc>
          <w:tcPr>
            <w:tcW w:w="11949" w:type="dxa"/>
            <w:tcMar>
              <w:top w:w="50" w:type="dxa"/>
              <w:left w:w="100" w:type="dxa"/>
            </w:tcMar>
            <w:vAlign w:val="center"/>
          </w:tcPr>
          <w:p w14:paraId="190E6CAE">
            <w:pPr>
              <w:spacing w:after="0" w:line="336" w:lineRule="auto"/>
              <w:ind w:left="365"/>
              <w:jc w:val="both"/>
              <w:rPr>
                <w:lang w:val="ru-RU"/>
              </w:rPr>
            </w:pPr>
            <w:r>
              <w:rPr>
                <w:rFonts w:ascii="Times New Roman" w:hAnsi="Times New Roman"/>
                <w:color w:val="000000"/>
                <w:sz w:val="24"/>
                <w:lang w:val="ru-RU"/>
              </w:rPr>
              <w:t>Создавать устное связное монологическое высказывание-описание с вербальными и (или) зрительными опорами (объёмом – не менее 4 фраз)</w:t>
            </w:r>
          </w:p>
        </w:tc>
      </w:tr>
      <w:tr w14:paraId="1C9F2B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FD829CD">
            <w:pPr>
              <w:spacing w:after="0" w:line="336" w:lineRule="auto"/>
              <w:ind w:left="365"/>
              <w:jc w:val="center"/>
            </w:pPr>
            <w:r>
              <w:rPr>
                <w:rFonts w:ascii="Times New Roman" w:hAnsi="Times New Roman"/>
                <w:color w:val="000000"/>
                <w:sz w:val="24"/>
              </w:rPr>
              <w:t>1.1.2.2</w:t>
            </w:r>
          </w:p>
        </w:tc>
        <w:tc>
          <w:tcPr>
            <w:tcW w:w="11949" w:type="dxa"/>
            <w:tcMar>
              <w:top w:w="50" w:type="dxa"/>
              <w:left w:w="100" w:type="dxa"/>
            </w:tcMar>
            <w:vAlign w:val="center"/>
          </w:tcPr>
          <w:p w14:paraId="42C86388">
            <w:pPr>
              <w:spacing w:after="0" w:line="336" w:lineRule="auto"/>
              <w:ind w:left="365"/>
              <w:jc w:val="both"/>
              <w:rPr>
                <w:lang w:val="ru-RU"/>
              </w:rPr>
            </w:pPr>
            <w:r>
              <w:rPr>
                <w:rFonts w:ascii="Times New Roman" w:hAnsi="Times New Roman"/>
                <w:color w:val="000000"/>
                <w:sz w:val="24"/>
                <w:lang w:val="ru-RU"/>
              </w:rPr>
              <w:t>Создавать устное связное монологическое высказывание-повествование (рассказ) с вербальными и (или) зрительными опорами (объёмом – не менее 4 фраз)</w:t>
            </w:r>
          </w:p>
        </w:tc>
      </w:tr>
      <w:tr w14:paraId="0A20CD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163178E">
            <w:pPr>
              <w:spacing w:after="0" w:line="336" w:lineRule="auto"/>
              <w:ind w:left="365"/>
              <w:jc w:val="center"/>
            </w:pPr>
            <w:r>
              <w:rPr>
                <w:rFonts w:ascii="Times New Roman" w:hAnsi="Times New Roman"/>
                <w:color w:val="000000"/>
                <w:sz w:val="24"/>
              </w:rPr>
              <w:t>1.1.2.3</w:t>
            </w:r>
          </w:p>
        </w:tc>
        <w:tc>
          <w:tcPr>
            <w:tcW w:w="11949" w:type="dxa"/>
            <w:tcMar>
              <w:top w:w="50" w:type="dxa"/>
              <w:left w:w="100" w:type="dxa"/>
            </w:tcMar>
            <w:vAlign w:val="center"/>
          </w:tcPr>
          <w:p w14:paraId="718B5AA1">
            <w:pPr>
              <w:spacing w:after="0" w:line="336" w:lineRule="auto"/>
              <w:ind w:left="365"/>
              <w:jc w:val="both"/>
              <w:rPr>
                <w:lang w:val="ru-RU"/>
              </w:rPr>
            </w:pPr>
            <w:r>
              <w:rPr>
                <w:rFonts w:ascii="Times New Roman" w:hAnsi="Times New Roman"/>
                <w:color w:val="000000"/>
                <w:sz w:val="24"/>
                <w:lang w:val="ru-RU"/>
              </w:rPr>
              <w:t>Пересказывать основное содержание прочитанного текста с вербальными и (или) зрительными опорами (объём монологического высказывания – не менее 4 фраз)</w:t>
            </w:r>
          </w:p>
        </w:tc>
      </w:tr>
      <w:tr w14:paraId="2F4FBD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77C2AD8">
            <w:pPr>
              <w:spacing w:after="0" w:line="336" w:lineRule="auto"/>
              <w:ind w:left="365"/>
              <w:jc w:val="center"/>
            </w:pPr>
            <w:r>
              <w:rPr>
                <w:rFonts w:ascii="Times New Roman" w:hAnsi="Times New Roman"/>
                <w:i/>
                <w:color w:val="000000"/>
                <w:sz w:val="24"/>
              </w:rPr>
              <w:t>1.2</w:t>
            </w:r>
          </w:p>
        </w:tc>
        <w:tc>
          <w:tcPr>
            <w:tcW w:w="11949" w:type="dxa"/>
            <w:tcMar>
              <w:top w:w="50" w:type="dxa"/>
              <w:left w:w="100" w:type="dxa"/>
            </w:tcMar>
            <w:vAlign w:val="center"/>
          </w:tcPr>
          <w:p w14:paraId="61846626">
            <w:pPr>
              <w:spacing w:after="0" w:line="336" w:lineRule="auto"/>
              <w:ind w:left="365"/>
              <w:jc w:val="both"/>
            </w:pPr>
            <w:r>
              <w:rPr>
                <w:rFonts w:ascii="Times New Roman" w:hAnsi="Times New Roman"/>
                <w:i/>
                <w:color w:val="000000"/>
                <w:sz w:val="24"/>
              </w:rPr>
              <w:t>Аудирование</w:t>
            </w:r>
          </w:p>
        </w:tc>
      </w:tr>
      <w:tr w14:paraId="6D0FA3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118A351">
            <w:pPr>
              <w:spacing w:after="0" w:line="336" w:lineRule="auto"/>
              <w:ind w:left="365"/>
              <w:jc w:val="center"/>
            </w:pPr>
            <w:r>
              <w:rPr>
                <w:rFonts w:ascii="Times New Roman" w:hAnsi="Times New Roman"/>
                <w:color w:val="000000"/>
                <w:sz w:val="24"/>
              </w:rPr>
              <w:t>1.2.1</w:t>
            </w:r>
          </w:p>
        </w:tc>
        <w:tc>
          <w:tcPr>
            <w:tcW w:w="11949" w:type="dxa"/>
            <w:tcMar>
              <w:top w:w="50" w:type="dxa"/>
              <w:left w:w="100" w:type="dxa"/>
            </w:tcMar>
            <w:vAlign w:val="center"/>
          </w:tcPr>
          <w:p w14:paraId="493E1099">
            <w:pPr>
              <w:spacing w:after="0" w:line="336" w:lineRule="auto"/>
              <w:ind w:left="365"/>
              <w:jc w:val="both"/>
              <w:rPr>
                <w:lang w:val="ru-RU"/>
              </w:rPr>
            </w:pPr>
            <w:r>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14:paraId="2A96C2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C10E650">
            <w:pPr>
              <w:spacing w:after="0" w:line="336" w:lineRule="auto"/>
              <w:ind w:left="365"/>
              <w:jc w:val="center"/>
            </w:pPr>
            <w:r>
              <w:rPr>
                <w:rFonts w:ascii="Times New Roman" w:hAnsi="Times New Roman"/>
                <w:color w:val="000000"/>
                <w:sz w:val="24"/>
              </w:rPr>
              <w:t>1.2.2</w:t>
            </w:r>
          </w:p>
        </w:tc>
        <w:tc>
          <w:tcPr>
            <w:tcW w:w="11949" w:type="dxa"/>
            <w:tcMar>
              <w:top w:w="50" w:type="dxa"/>
              <w:left w:w="100" w:type="dxa"/>
            </w:tcMar>
            <w:vAlign w:val="center"/>
          </w:tcPr>
          <w:p w14:paraId="7F60407C">
            <w:pPr>
              <w:spacing w:after="0" w:line="336" w:lineRule="auto"/>
              <w:ind w:left="365"/>
              <w:jc w:val="both"/>
              <w:rPr>
                <w:lang w:val="ru-RU"/>
              </w:rPr>
            </w:pPr>
            <w:r>
              <w:rPr>
                <w:rFonts w:ascii="Times New Roman" w:hAnsi="Times New Roman"/>
                <w:color w:val="000000"/>
                <w:sz w:val="24"/>
                <w:lang w:val="ru-RU"/>
              </w:rPr>
              <w:t>Воспринимать на слух и понимать основное содержание учебных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14:paraId="09A6C3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74AE4A61">
            <w:pPr>
              <w:spacing w:after="0" w:line="336" w:lineRule="auto"/>
              <w:ind w:left="365"/>
              <w:jc w:val="center"/>
            </w:pPr>
            <w:r>
              <w:rPr>
                <w:rFonts w:ascii="Times New Roman" w:hAnsi="Times New Roman"/>
                <w:color w:val="000000"/>
                <w:sz w:val="24"/>
              </w:rPr>
              <w:t>1.2.3</w:t>
            </w:r>
          </w:p>
        </w:tc>
        <w:tc>
          <w:tcPr>
            <w:tcW w:w="11949" w:type="dxa"/>
            <w:tcMar>
              <w:top w:w="50" w:type="dxa"/>
              <w:left w:w="100" w:type="dxa"/>
            </w:tcMar>
            <w:vAlign w:val="center"/>
          </w:tcPr>
          <w:p w14:paraId="5D686991">
            <w:pPr>
              <w:spacing w:after="0" w:line="336" w:lineRule="auto"/>
              <w:ind w:left="365"/>
              <w:jc w:val="both"/>
              <w:rPr>
                <w:lang w:val="ru-RU"/>
              </w:rPr>
            </w:pPr>
            <w:r>
              <w:rPr>
                <w:rFonts w:ascii="Times New Roman" w:hAnsi="Times New Roman"/>
                <w:color w:val="000000"/>
                <w:sz w:val="24"/>
                <w:lang w:val="ru-RU"/>
              </w:rPr>
              <w:t>Воспринимать на слух и понимать запрашиваемую информацию фактического характера в учебных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14:paraId="055215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D97BE12">
            <w:pPr>
              <w:spacing w:after="0" w:line="336" w:lineRule="auto"/>
              <w:ind w:left="365"/>
              <w:jc w:val="center"/>
            </w:pPr>
            <w:r>
              <w:rPr>
                <w:rFonts w:ascii="Times New Roman" w:hAnsi="Times New Roman"/>
                <w:i/>
                <w:color w:val="000000"/>
                <w:sz w:val="24"/>
              </w:rPr>
              <w:t>1.3</w:t>
            </w:r>
          </w:p>
        </w:tc>
        <w:tc>
          <w:tcPr>
            <w:tcW w:w="11949" w:type="dxa"/>
            <w:tcMar>
              <w:top w:w="50" w:type="dxa"/>
              <w:left w:w="100" w:type="dxa"/>
            </w:tcMar>
            <w:vAlign w:val="center"/>
          </w:tcPr>
          <w:p w14:paraId="21639B86">
            <w:pPr>
              <w:spacing w:after="0" w:line="336" w:lineRule="auto"/>
              <w:ind w:left="365"/>
              <w:jc w:val="both"/>
            </w:pPr>
            <w:r>
              <w:rPr>
                <w:rFonts w:ascii="Times New Roman" w:hAnsi="Times New Roman"/>
                <w:i/>
                <w:color w:val="000000"/>
                <w:sz w:val="24"/>
              </w:rPr>
              <w:t>Смысловое чтение</w:t>
            </w:r>
          </w:p>
        </w:tc>
      </w:tr>
      <w:tr w14:paraId="2FCA79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9018EB2">
            <w:pPr>
              <w:spacing w:after="0" w:line="336" w:lineRule="auto"/>
              <w:ind w:left="365"/>
              <w:jc w:val="center"/>
            </w:pPr>
            <w:r>
              <w:rPr>
                <w:rFonts w:ascii="Times New Roman" w:hAnsi="Times New Roman"/>
                <w:color w:val="000000"/>
                <w:sz w:val="24"/>
              </w:rPr>
              <w:t>1.3.1</w:t>
            </w:r>
          </w:p>
        </w:tc>
        <w:tc>
          <w:tcPr>
            <w:tcW w:w="11949" w:type="dxa"/>
            <w:tcMar>
              <w:top w:w="50" w:type="dxa"/>
              <w:left w:w="100" w:type="dxa"/>
            </w:tcMar>
            <w:vAlign w:val="center"/>
          </w:tcPr>
          <w:p w14:paraId="0BCC183C">
            <w:pPr>
              <w:spacing w:after="0" w:line="336" w:lineRule="auto"/>
              <w:ind w:left="365"/>
              <w:jc w:val="both"/>
              <w:rPr>
                <w:lang w:val="ru-RU"/>
              </w:rPr>
            </w:pPr>
            <w:r>
              <w:rPr>
                <w:rFonts w:ascii="Times New Roman" w:hAnsi="Times New Roman"/>
                <w:color w:val="000000"/>
                <w:sz w:val="24"/>
                <w:lang w:val="ru-RU"/>
              </w:rPr>
              <w:t xml:space="preserve">Читать вслух учебные и адаптированные аутентичные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 </w:t>
            </w:r>
          </w:p>
        </w:tc>
      </w:tr>
      <w:tr w14:paraId="503F86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5B39765">
            <w:pPr>
              <w:spacing w:after="0" w:line="336" w:lineRule="auto"/>
              <w:ind w:left="365"/>
              <w:jc w:val="center"/>
            </w:pPr>
            <w:r>
              <w:rPr>
                <w:rFonts w:ascii="Times New Roman" w:hAnsi="Times New Roman"/>
                <w:color w:val="000000"/>
                <w:sz w:val="24"/>
              </w:rPr>
              <w:t>1.3.2</w:t>
            </w:r>
          </w:p>
        </w:tc>
        <w:tc>
          <w:tcPr>
            <w:tcW w:w="11949" w:type="dxa"/>
            <w:tcMar>
              <w:top w:w="50" w:type="dxa"/>
              <w:left w:w="100" w:type="dxa"/>
            </w:tcMar>
            <w:vAlign w:val="center"/>
          </w:tcPr>
          <w:p w14:paraId="55C3B690">
            <w:pPr>
              <w:spacing w:after="0" w:line="336" w:lineRule="auto"/>
              <w:ind w:left="365"/>
              <w:jc w:val="both"/>
              <w:rPr>
                <w:lang w:val="ru-RU"/>
              </w:rPr>
            </w:pPr>
            <w:r>
              <w:rPr>
                <w:rFonts w:ascii="Times New Roman" w:hAnsi="Times New Roman"/>
                <w:color w:val="000000"/>
                <w:sz w:val="24"/>
                <w:lang w:val="ru-RU"/>
              </w:rPr>
              <w:t>Читать про себя и понимать основное содержание учебных текстов, содержащих отдельные незнакомые слова, со зрительной опорой и без опоры, а также с использованием языковой, в том числе контекстуальной, догадки (объём текста (текстов) для чтения – до 130 слов)</w:t>
            </w:r>
          </w:p>
        </w:tc>
      </w:tr>
      <w:tr w14:paraId="017CD2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02A2EC4">
            <w:pPr>
              <w:spacing w:after="0" w:line="336" w:lineRule="auto"/>
              <w:ind w:left="365"/>
              <w:jc w:val="center"/>
            </w:pPr>
            <w:r>
              <w:rPr>
                <w:rFonts w:ascii="Times New Roman" w:hAnsi="Times New Roman"/>
                <w:color w:val="000000"/>
                <w:sz w:val="24"/>
              </w:rPr>
              <w:t>1.3.3</w:t>
            </w:r>
          </w:p>
        </w:tc>
        <w:tc>
          <w:tcPr>
            <w:tcW w:w="11949" w:type="dxa"/>
            <w:tcMar>
              <w:top w:w="50" w:type="dxa"/>
              <w:left w:w="100" w:type="dxa"/>
            </w:tcMar>
            <w:vAlign w:val="center"/>
          </w:tcPr>
          <w:p w14:paraId="5D50D80A">
            <w:pPr>
              <w:spacing w:after="0" w:line="336" w:lineRule="auto"/>
              <w:ind w:left="365"/>
              <w:jc w:val="both"/>
              <w:rPr>
                <w:lang w:val="ru-RU"/>
              </w:rPr>
            </w:pPr>
            <w:r>
              <w:rPr>
                <w:rFonts w:ascii="Times New Roman" w:hAnsi="Times New Roman"/>
                <w:color w:val="000000"/>
                <w:sz w:val="24"/>
                <w:lang w:val="ru-RU"/>
              </w:rPr>
              <w:t>Читать про себя и понимать запрашиваемую информацию в учебных текстах, содержащих отдельные незнакомые слова, со зрительной опорой и без опоры, а также с использованием языковой, в том числе контекстуальной, догадки (объём текста (текстов) для чтения – до 130 слов)</w:t>
            </w:r>
          </w:p>
        </w:tc>
      </w:tr>
      <w:tr w14:paraId="5B92A8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C9F5F14">
            <w:pPr>
              <w:spacing w:after="0" w:line="336" w:lineRule="auto"/>
              <w:ind w:left="365"/>
              <w:jc w:val="center"/>
            </w:pPr>
            <w:r>
              <w:rPr>
                <w:rFonts w:ascii="Times New Roman" w:hAnsi="Times New Roman"/>
                <w:i/>
                <w:color w:val="000000"/>
                <w:sz w:val="24"/>
              </w:rPr>
              <w:t>1.4</w:t>
            </w:r>
          </w:p>
        </w:tc>
        <w:tc>
          <w:tcPr>
            <w:tcW w:w="11949" w:type="dxa"/>
            <w:tcMar>
              <w:top w:w="50" w:type="dxa"/>
              <w:left w:w="100" w:type="dxa"/>
            </w:tcMar>
            <w:vAlign w:val="center"/>
          </w:tcPr>
          <w:p w14:paraId="790F5090">
            <w:pPr>
              <w:spacing w:after="0" w:line="336" w:lineRule="auto"/>
              <w:ind w:left="365"/>
              <w:jc w:val="both"/>
            </w:pPr>
            <w:r>
              <w:rPr>
                <w:rFonts w:ascii="Times New Roman" w:hAnsi="Times New Roman"/>
                <w:i/>
                <w:color w:val="000000"/>
                <w:sz w:val="24"/>
              </w:rPr>
              <w:t>Письмо</w:t>
            </w:r>
          </w:p>
        </w:tc>
      </w:tr>
      <w:tr w14:paraId="31711A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4665619">
            <w:pPr>
              <w:spacing w:after="0" w:line="336" w:lineRule="auto"/>
              <w:ind w:left="365"/>
              <w:jc w:val="center"/>
            </w:pPr>
            <w:r>
              <w:rPr>
                <w:rFonts w:ascii="Times New Roman" w:hAnsi="Times New Roman"/>
                <w:color w:val="000000"/>
                <w:sz w:val="24"/>
              </w:rPr>
              <w:t>1.4.1</w:t>
            </w:r>
          </w:p>
        </w:tc>
        <w:tc>
          <w:tcPr>
            <w:tcW w:w="11949" w:type="dxa"/>
            <w:tcMar>
              <w:top w:w="50" w:type="dxa"/>
              <w:left w:w="100" w:type="dxa"/>
            </w:tcMar>
            <w:vAlign w:val="center"/>
          </w:tcPr>
          <w:p w14:paraId="0501CF0F">
            <w:pPr>
              <w:spacing w:after="0" w:line="336" w:lineRule="auto"/>
              <w:ind w:left="365"/>
              <w:jc w:val="both"/>
              <w:rPr>
                <w:lang w:val="ru-RU"/>
              </w:rPr>
            </w:pPr>
            <w:r>
              <w:rPr>
                <w:rFonts w:ascii="Times New Roman" w:hAnsi="Times New Roman"/>
                <w:color w:val="000000"/>
                <w:sz w:val="24"/>
                <w:lang w:val="ru-RU"/>
              </w:rPr>
              <w:t xml:space="preserve">Заполнять анкеты и формуляры, сообщая о себе основные сведения (имя, фамилия, возраст, страна проживания, любимое занятие и другое) в соответствии с нормами, принятыми в стране (странах) изучаемого языка) </w:t>
            </w:r>
          </w:p>
        </w:tc>
      </w:tr>
      <w:tr w14:paraId="2FD563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B2519A6">
            <w:pPr>
              <w:spacing w:after="0" w:line="336" w:lineRule="auto"/>
              <w:ind w:left="365"/>
              <w:jc w:val="center"/>
            </w:pPr>
            <w:r>
              <w:rPr>
                <w:rFonts w:ascii="Times New Roman" w:hAnsi="Times New Roman"/>
                <w:color w:val="000000"/>
                <w:sz w:val="24"/>
              </w:rPr>
              <w:t>1.4.2</w:t>
            </w:r>
          </w:p>
        </w:tc>
        <w:tc>
          <w:tcPr>
            <w:tcW w:w="11949" w:type="dxa"/>
            <w:tcMar>
              <w:top w:w="50" w:type="dxa"/>
              <w:left w:w="100" w:type="dxa"/>
            </w:tcMar>
            <w:vAlign w:val="center"/>
          </w:tcPr>
          <w:p w14:paraId="3955E8EB">
            <w:pPr>
              <w:spacing w:after="0" w:line="336" w:lineRule="auto"/>
              <w:ind w:left="365"/>
              <w:jc w:val="both"/>
              <w:rPr>
                <w:lang w:val="ru-RU"/>
              </w:rPr>
            </w:pPr>
            <w:r>
              <w:rPr>
                <w:rFonts w:ascii="Times New Roman" w:hAnsi="Times New Roman"/>
                <w:color w:val="000000"/>
                <w:sz w:val="24"/>
                <w:lang w:val="ru-RU"/>
              </w:rPr>
              <w:t>Писать с использованием образца короткие поздравления с праздниками (с днём рождения, Новым годом, Рождеством) с выражением пожелания</w:t>
            </w:r>
          </w:p>
        </w:tc>
      </w:tr>
      <w:tr w14:paraId="4CFBB5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85BCC51">
            <w:pPr>
              <w:spacing w:after="0" w:line="336" w:lineRule="auto"/>
              <w:ind w:left="365"/>
              <w:jc w:val="center"/>
            </w:pPr>
            <w:r>
              <w:rPr>
                <w:rFonts w:ascii="Times New Roman" w:hAnsi="Times New Roman"/>
                <w:color w:val="000000"/>
                <w:sz w:val="24"/>
              </w:rPr>
              <w:t>1.4.3</w:t>
            </w:r>
          </w:p>
        </w:tc>
        <w:tc>
          <w:tcPr>
            <w:tcW w:w="11949" w:type="dxa"/>
            <w:tcMar>
              <w:top w:w="50" w:type="dxa"/>
              <w:left w:w="100" w:type="dxa"/>
            </w:tcMar>
            <w:vAlign w:val="center"/>
          </w:tcPr>
          <w:p w14:paraId="64B9F513">
            <w:pPr>
              <w:spacing w:after="0" w:line="336" w:lineRule="auto"/>
              <w:ind w:left="365"/>
              <w:jc w:val="both"/>
              <w:rPr>
                <w:lang w:val="ru-RU"/>
              </w:rPr>
            </w:pPr>
            <w:r>
              <w:rPr>
                <w:rFonts w:ascii="Times New Roman" w:hAnsi="Times New Roman"/>
                <w:color w:val="000000"/>
                <w:sz w:val="24"/>
                <w:lang w:val="ru-RU"/>
              </w:rPr>
              <w:t xml:space="preserve">Создавать подписи к иллюстрациям с пояснением, что на них изображено </w:t>
            </w:r>
          </w:p>
        </w:tc>
      </w:tr>
      <w:tr w14:paraId="6576F4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F7BCE12">
            <w:pPr>
              <w:spacing w:after="0" w:line="336" w:lineRule="auto"/>
              <w:ind w:left="365"/>
              <w:jc w:val="center"/>
            </w:pPr>
            <w:r>
              <w:rPr>
                <w:rFonts w:ascii="Times New Roman" w:hAnsi="Times New Roman"/>
                <w:color w:val="000000"/>
                <w:sz w:val="24"/>
              </w:rPr>
              <w:t>2</w:t>
            </w:r>
          </w:p>
        </w:tc>
        <w:tc>
          <w:tcPr>
            <w:tcW w:w="11949" w:type="dxa"/>
            <w:tcMar>
              <w:top w:w="50" w:type="dxa"/>
              <w:left w:w="100" w:type="dxa"/>
            </w:tcMar>
            <w:vAlign w:val="center"/>
          </w:tcPr>
          <w:p w14:paraId="7B9D87FD">
            <w:pPr>
              <w:spacing w:after="0" w:line="336" w:lineRule="auto"/>
              <w:ind w:left="365"/>
              <w:jc w:val="both"/>
            </w:pPr>
            <w:r>
              <w:rPr>
                <w:rFonts w:ascii="Times New Roman" w:hAnsi="Times New Roman"/>
                <w:color w:val="000000"/>
                <w:sz w:val="24"/>
              </w:rPr>
              <w:t>Языковые знания и навыки</w:t>
            </w:r>
          </w:p>
        </w:tc>
      </w:tr>
      <w:tr w14:paraId="63FFB4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F7DED18">
            <w:pPr>
              <w:spacing w:after="0" w:line="336" w:lineRule="auto"/>
              <w:ind w:left="365"/>
              <w:jc w:val="center"/>
            </w:pPr>
            <w:r>
              <w:rPr>
                <w:rFonts w:ascii="Times New Roman" w:hAnsi="Times New Roman"/>
                <w:i/>
                <w:color w:val="000000"/>
                <w:sz w:val="24"/>
              </w:rPr>
              <w:t>2.1</w:t>
            </w:r>
          </w:p>
        </w:tc>
        <w:tc>
          <w:tcPr>
            <w:tcW w:w="11949" w:type="dxa"/>
            <w:tcMar>
              <w:top w:w="50" w:type="dxa"/>
              <w:left w:w="100" w:type="dxa"/>
            </w:tcMar>
            <w:vAlign w:val="center"/>
          </w:tcPr>
          <w:p w14:paraId="3CFD7F0C">
            <w:pPr>
              <w:spacing w:after="0" w:line="336" w:lineRule="auto"/>
              <w:ind w:left="365"/>
              <w:jc w:val="both"/>
            </w:pPr>
            <w:r>
              <w:rPr>
                <w:rFonts w:ascii="Times New Roman" w:hAnsi="Times New Roman"/>
                <w:i/>
                <w:color w:val="000000"/>
                <w:sz w:val="24"/>
              </w:rPr>
              <w:t>Фонетическая сторона речи</w:t>
            </w:r>
          </w:p>
        </w:tc>
      </w:tr>
      <w:tr w14:paraId="3CED48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3B19F69">
            <w:pPr>
              <w:spacing w:after="0" w:line="336" w:lineRule="auto"/>
              <w:ind w:left="365"/>
              <w:jc w:val="center"/>
            </w:pPr>
            <w:r>
              <w:rPr>
                <w:rFonts w:ascii="Times New Roman" w:hAnsi="Times New Roman"/>
                <w:color w:val="000000"/>
                <w:sz w:val="24"/>
              </w:rPr>
              <w:t>2.1.1</w:t>
            </w:r>
          </w:p>
        </w:tc>
        <w:tc>
          <w:tcPr>
            <w:tcW w:w="11949" w:type="dxa"/>
            <w:tcMar>
              <w:top w:w="50" w:type="dxa"/>
              <w:left w:w="100" w:type="dxa"/>
            </w:tcMar>
            <w:vAlign w:val="center"/>
          </w:tcPr>
          <w:p w14:paraId="303D5B88">
            <w:pPr>
              <w:spacing w:after="0" w:line="336" w:lineRule="auto"/>
              <w:ind w:left="365"/>
              <w:jc w:val="both"/>
              <w:rPr>
                <w:lang w:val="ru-RU"/>
              </w:rPr>
            </w:pPr>
            <w:r>
              <w:rPr>
                <w:rFonts w:ascii="Times New Roman" w:hAnsi="Times New Roman"/>
                <w:color w:val="000000"/>
                <w:sz w:val="24"/>
                <w:lang w:val="ru-RU"/>
              </w:rPr>
              <w:t>Читать вслух новые слова согласно основным правилам чтения</w:t>
            </w:r>
          </w:p>
        </w:tc>
      </w:tr>
      <w:tr w14:paraId="5013F3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760F8703">
            <w:pPr>
              <w:spacing w:after="0" w:line="336" w:lineRule="auto"/>
              <w:ind w:left="365"/>
              <w:jc w:val="center"/>
            </w:pPr>
            <w:r>
              <w:rPr>
                <w:rFonts w:ascii="Times New Roman" w:hAnsi="Times New Roman"/>
                <w:color w:val="000000"/>
                <w:sz w:val="24"/>
              </w:rPr>
              <w:t>2.1.2</w:t>
            </w:r>
          </w:p>
        </w:tc>
        <w:tc>
          <w:tcPr>
            <w:tcW w:w="11949" w:type="dxa"/>
            <w:tcMar>
              <w:top w:w="50" w:type="dxa"/>
              <w:left w:w="100" w:type="dxa"/>
            </w:tcMar>
            <w:vAlign w:val="center"/>
          </w:tcPr>
          <w:p w14:paraId="4CBB7F6A">
            <w:pPr>
              <w:spacing w:after="0" w:line="336" w:lineRule="auto"/>
              <w:ind w:left="365"/>
              <w:jc w:val="both"/>
              <w:rPr>
                <w:lang w:val="ru-RU"/>
              </w:rPr>
            </w:pPr>
            <w:r>
              <w:rPr>
                <w:rFonts w:ascii="Times New Roman" w:hAnsi="Times New Roman"/>
                <w:color w:val="000000"/>
                <w:sz w:val="24"/>
                <w:lang w:val="ru-RU"/>
              </w:rPr>
              <w:t xml:space="preserve">Различать на слух и адекватно, без ошибок произносить слова с правильным ударением и фразы (предложения) с соблюдением их ритмико-интонационных особенностей </w:t>
            </w:r>
          </w:p>
        </w:tc>
      </w:tr>
      <w:tr w14:paraId="161BD5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86308DD">
            <w:pPr>
              <w:spacing w:after="0" w:line="336" w:lineRule="auto"/>
              <w:ind w:left="365"/>
              <w:jc w:val="center"/>
            </w:pPr>
            <w:r>
              <w:rPr>
                <w:rFonts w:ascii="Times New Roman" w:hAnsi="Times New Roman"/>
                <w:i/>
                <w:color w:val="000000"/>
                <w:sz w:val="24"/>
              </w:rPr>
              <w:t>2.2</w:t>
            </w:r>
          </w:p>
        </w:tc>
        <w:tc>
          <w:tcPr>
            <w:tcW w:w="11949" w:type="dxa"/>
            <w:tcMar>
              <w:top w:w="50" w:type="dxa"/>
              <w:left w:w="100" w:type="dxa"/>
            </w:tcMar>
            <w:vAlign w:val="center"/>
          </w:tcPr>
          <w:p w14:paraId="7A57D1E2">
            <w:pPr>
              <w:spacing w:after="0" w:line="336" w:lineRule="auto"/>
              <w:ind w:left="365"/>
              <w:jc w:val="both"/>
            </w:pPr>
            <w:r>
              <w:rPr>
                <w:rFonts w:ascii="Times New Roman" w:hAnsi="Times New Roman"/>
                <w:i/>
                <w:color w:val="000000"/>
                <w:sz w:val="24"/>
              </w:rPr>
              <w:t>Графика, орфография и пунктуация</w:t>
            </w:r>
          </w:p>
        </w:tc>
      </w:tr>
      <w:tr w14:paraId="05DF50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4E88EC6">
            <w:pPr>
              <w:spacing w:after="0" w:line="336" w:lineRule="auto"/>
              <w:ind w:left="365"/>
              <w:jc w:val="center"/>
            </w:pPr>
            <w:r>
              <w:rPr>
                <w:rFonts w:ascii="Times New Roman" w:hAnsi="Times New Roman"/>
                <w:color w:val="000000"/>
                <w:sz w:val="24"/>
              </w:rPr>
              <w:t>2.2.1</w:t>
            </w:r>
          </w:p>
        </w:tc>
        <w:tc>
          <w:tcPr>
            <w:tcW w:w="11949" w:type="dxa"/>
            <w:tcMar>
              <w:top w:w="50" w:type="dxa"/>
              <w:left w:w="100" w:type="dxa"/>
            </w:tcMar>
            <w:vAlign w:val="center"/>
          </w:tcPr>
          <w:p w14:paraId="28BA15B4">
            <w:pPr>
              <w:spacing w:after="0" w:line="336" w:lineRule="auto"/>
              <w:ind w:left="365"/>
              <w:jc w:val="both"/>
            </w:pPr>
            <w:r>
              <w:rPr>
                <w:rFonts w:ascii="Times New Roman" w:hAnsi="Times New Roman"/>
                <w:color w:val="000000"/>
                <w:sz w:val="24"/>
              </w:rPr>
              <w:t>Правильно писать изученные слова</w:t>
            </w:r>
          </w:p>
        </w:tc>
      </w:tr>
      <w:tr w14:paraId="7BAD18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3284A67">
            <w:pPr>
              <w:spacing w:after="0" w:line="336" w:lineRule="auto"/>
              <w:ind w:left="365"/>
              <w:jc w:val="center"/>
            </w:pPr>
            <w:r>
              <w:rPr>
                <w:rFonts w:ascii="Times New Roman" w:hAnsi="Times New Roman"/>
                <w:color w:val="000000"/>
                <w:sz w:val="24"/>
              </w:rPr>
              <w:t>2.2.2</w:t>
            </w:r>
          </w:p>
        </w:tc>
        <w:tc>
          <w:tcPr>
            <w:tcW w:w="11949" w:type="dxa"/>
            <w:tcMar>
              <w:top w:w="50" w:type="dxa"/>
              <w:left w:w="100" w:type="dxa"/>
            </w:tcMar>
            <w:vAlign w:val="center"/>
          </w:tcPr>
          <w:p w14:paraId="1BBB4E07">
            <w:pPr>
              <w:spacing w:after="0" w:line="336" w:lineRule="auto"/>
              <w:ind w:left="365"/>
              <w:jc w:val="both"/>
              <w:rPr>
                <w:lang w:val="ru-RU"/>
              </w:rPr>
            </w:pPr>
            <w:r>
              <w:rPr>
                <w:rFonts w:ascii="Times New Roman" w:hAnsi="Times New Roman"/>
                <w:color w:val="000000"/>
                <w:sz w:val="24"/>
                <w:lang w:val="ru-RU"/>
              </w:rPr>
              <w:t>Правильно расставлять знаки препинания (точку, вопросительный и восклицательный знаки в конце предложения)</w:t>
            </w:r>
          </w:p>
        </w:tc>
      </w:tr>
      <w:tr w14:paraId="4F5368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A972AF6">
            <w:pPr>
              <w:spacing w:after="0" w:line="336" w:lineRule="auto"/>
              <w:ind w:left="365"/>
              <w:jc w:val="center"/>
            </w:pPr>
            <w:r>
              <w:rPr>
                <w:rFonts w:ascii="Times New Roman" w:hAnsi="Times New Roman"/>
                <w:i/>
                <w:color w:val="000000"/>
                <w:sz w:val="24"/>
              </w:rPr>
              <w:t>2.3</w:t>
            </w:r>
          </w:p>
        </w:tc>
        <w:tc>
          <w:tcPr>
            <w:tcW w:w="11949" w:type="dxa"/>
            <w:tcMar>
              <w:top w:w="50" w:type="dxa"/>
              <w:left w:w="100" w:type="dxa"/>
            </w:tcMar>
            <w:vAlign w:val="center"/>
          </w:tcPr>
          <w:p w14:paraId="5458020C">
            <w:pPr>
              <w:spacing w:after="0" w:line="336" w:lineRule="auto"/>
              <w:ind w:left="365"/>
              <w:jc w:val="both"/>
            </w:pPr>
            <w:r>
              <w:rPr>
                <w:rFonts w:ascii="Times New Roman" w:hAnsi="Times New Roman"/>
                <w:i/>
                <w:color w:val="000000"/>
                <w:sz w:val="24"/>
              </w:rPr>
              <w:t>Лексическая сторона речи</w:t>
            </w:r>
          </w:p>
        </w:tc>
      </w:tr>
      <w:tr w14:paraId="28AE5B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DE32796">
            <w:pPr>
              <w:spacing w:after="0" w:line="336" w:lineRule="auto"/>
              <w:ind w:left="365"/>
              <w:jc w:val="center"/>
            </w:pPr>
            <w:r>
              <w:rPr>
                <w:rFonts w:ascii="Times New Roman" w:hAnsi="Times New Roman"/>
                <w:color w:val="000000"/>
                <w:sz w:val="24"/>
              </w:rPr>
              <w:t>2.3.1</w:t>
            </w:r>
          </w:p>
        </w:tc>
        <w:tc>
          <w:tcPr>
            <w:tcW w:w="11949" w:type="dxa"/>
            <w:tcMar>
              <w:top w:w="50" w:type="dxa"/>
              <w:left w:w="100" w:type="dxa"/>
            </w:tcMar>
            <w:vAlign w:val="center"/>
          </w:tcPr>
          <w:p w14:paraId="1E727990">
            <w:pPr>
              <w:spacing w:after="0" w:line="336" w:lineRule="auto"/>
              <w:ind w:left="365"/>
              <w:jc w:val="both"/>
              <w:rPr>
                <w:lang w:val="ru-RU"/>
              </w:rPr>
            </w:pPr>
            <w:r>
              <w:rPr>
                <w:rFonts w:ascii="Times New Roman" w:hAnsi="Times New Roman"/>
                <w:color w:val="000000"/>
                <w:sz w:val="24"/>
                <w:lang w:val="ru-RU"/>
              </w:rPr>
              <w:t>Распознавать и правильно употреблять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для 3 класса, включая освоенные в предшествующий год обучения 200 лексических единиц</w:t>
            </w:r>
          </w:p>
        </w:tc>
      </w:tr>
      <w:tr w14:paraId="1BC8AE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3F96E08">
            <w:pPr>
              <w:spacing w:after="0" w:line="336" w:lineRule="auto"/>
              <w:ind w:left="365"/>
              <w:jc w:val="center"/>
            </w:pPr>
            <w:r>
              <w:rPr>
                <w:rFonts w:ascii="Times New Roman" w:hAnsi="Times New Roman"/>
                <w:color w:val="000000"/>
                <w:sz w:val="24"/>
              </w:rPr>
              <w:t>2.3.2</w:t>
            </w:r>
          </w:p>
        </w:tc>
        <w:tc>
          <w:tcPr>
            <w:tcW w:w="11949" w:type="dxa"/>
            <w:tcMar>
              <w:top w:w="50" w:type="dxa"/>
              <w:left w:w="100" w:type="dxa"/>
            </w:tcMar>
            <w:vAlign w:val="center"/>
          </w:tcPr>
          <w:p w14:paraId="52FF00A5">
            <w:pPr>
              <w:spacing w:after="0" w:line="336"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(числительные с суффиксами </w:t>
            </w:r>
            <w:r>
              <w:rPr>
                <w:rFonts w:ascii="Times New Roman" w:hAnsi="Times New Roman"/>
                <w:i/>
                <w:color w:val="000000"/>
                <w:sz w:val="24"/>
                <w:lang w:val="ru-RU"/>
              </w:rPr>
              <w:t>-</w:t>
            </w:r>
            <w:r>
              <w:rPr>
                <w:rFonts w:ascii="Times New Roman" w:hAnsi="Times New Roman"/>
                <w:i/>
                <w:color w:val="000000"/>
                <w:sz w:val="24"/>
              </w:rPr>
              <w:t>zehn</w:t>
            </w:r>
            <w:r>
              <w:rPr>
                <w:rFonts w:ascii="Times New Roman" w:hAnsi="Times New Roman"/>
                <w:color w:val="000000"/>
                <w:sz w:val="24"/>
                <w:lang w:val="ru-RU"/>
              </w:rPr>
              <w:t xml:space="preserve">, </w:t>
            </w:r>
            <w:r>
              <w:rPr>
                <w:rFonts w:ascii="Times New Roman" w:hAnsi="Times New Roman"/>
                <w:i/>
                <w:color w:val="000000"/>
                <w:sz w:val="24"/>
                <w:lang w:val="ru-RU"/>
              </w:rPr>
              <w:t>-</w:t>
            </w:r>
            <w:r>
              <w:rPr>
                <w:rFonts w:ascii="Times New Roman" w:hAnsi="Times New Roman"/>
                <w:i/>
                <w:color w:val="000000"/>
                <w:sz w:val="24"/>
              </w:rPr>
              <w:t>zig</w:t>
            </w:r>
            <w:r>
              <w:rPr>
                <w:rFonts w:ascii="Times New Roman" w:hAnsi="Times New Roman"/>
                <w:color w:val="000000"/>
                <w:sz w:val="24"/>
                <w:lang w:val="ru-RU"/>
              </w:rPr>
              <w:t>), в соответствии с решаемой коммуникативной задачей</w:t>
            </w:r>
          </w:p>
        </w:tc>
      </w:tr>
      <w:tr w14:paraId="6268D7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7CE222E6">
            <w:pPr>
              <w:spacing w:after="0" w:line="336" w:lineRule="auto"/>
              <w:ind w:left="365"/>
              <w:jc w:val="center"/>
            </w:pPr>
            <w:r>
              <w:rPr>
                <w:rFonts w:ascii="Times New Roman" w:hAnsi="Times New Roman"/>
                <w:i/>
                <w:color w:val="000000"/>
                <w:sz w:val="24"/>
              </w:rPr>
              <w:t>2.4</w:t>
            </w:r>
          </w:p>
        </w:tc>
        <w:tc>
          <w:tcPr>
            <w:tcW w:w="11949" w:type="dxa"/>
            <w:tcMar>
              <w:top w:w="50" w:type="dxa"/>
              <w:left w:w="100" w:type="dxa"/>
            </w:tcMar>
            <w:vAlign w:val="center"/>
          </w:tcPr>
          <w:p w14:paraId="0A61BBA8">
            <w:pPr>
              <w:spacing w:after="0" w:line="336" w:lineRule="auto"/>
              <w:ind w:left="365"/>
              <w:jc w:val="both"/>
            </w:pPr>
            <w:r>
              <w:rPr>
                <w:rFonts w:ascii="Times New Roman" w:hAnsi="Times New Roman"/>
                <w:i/>
                <w:color w:val="000000"/>
                <w:sz w:val="24"/>
              </w:rPr>
              <w:t>Грамматическая сторона речи</w:t>
            </w:r>
          </w:p>
        </w:tc>
      </w:tr>
      <w:tr w14:paraId="1B7D6E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B187272">
            <w:pPr>
              <w:spacing w:after="0" w:line="336" w:lineRule="auto"/>
              <w:ind w:left="365"/>
              <w:jc w:val="center"/>
            </w:pPr>
            <w:r>
              <w:rPr>
                <w:rFonts w:ascii="Times New Roman" w:hAnsi="Times New Roman"/>
                <w:color w:val="000000"/>
                <w:sz w:val="24"/>
              </w:rPr>
              <w:t>2.4.1</w:t>
            </w:r>
          </w:p>
        </w:tc>
        <w:tc>
          <w:tcPr>
            <w:tcW w:w="11949" w:type="dxa"/>
            <w:tcMar>
              <w:top w:w="50" w:type="dxa"/>
              <w:left w:w="100" w:type="dxa"/>
            </w:tcMar>
            <w:vAlign w:val="center"/>
          </w:tcPr>
          <w:p w14:paraId="23EB7893">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основные коммуникативные типы предложений: повествовательные (утвердительные, отрицательные (с </w:t>
            </w:r>
            <w:r>
              <w:rPr>
                <w:rFonts w:ascii="Times New Roman" w:hAnsi="Times New Roman"/>
                <w:i/>
                <w:color w:val="000000"/>
                <w:sz w:val="24"/>
              </w:rPr>
              <w:t>kein</w:t>
            </w:r>
            <w:r>
              <w:rPr>
                <w:rFonts w:ascii="Times New Roman" w:hAnsi="Times New Roman"/>
                <w:color w:val="000000"/>
                <w:sz w:val="24"/>
                <w:lang w:val="ru-RU"/>
              </w:rPr>
              <w:t xml:space="preserve">), побудительные (кроме вежливой формы с </w:t>
            </w:r>
            <w:r>
              <w:rPr>
                <w:rFonts w:ascii="Times New Roman" w:hAnsi="Times New Roman"/>
                <w:i/>
                <w:color w:val="000000"/>
                <w:sz w:val="24"/>
              </w:rPr>
              <w:t>Sie</w:t>
            </w:r>
            <w:r>
              <w:rPr>
                <w:rFonts w:ascii="Times New Roman" w:hAnsi="Times New Roman"/>
                <w:color w:val="000000"/>
                <w:sz w:val="24"/>
                <w:lang w:val="ru-RU"/>
              </w:rPr>
              <w:t>), вопросительные (общий и специальный вопросы)</w:t>
            </w:r>
          </w:p>
        </w:tc>
      </w:tr>
      <w:tr w14:paraId="5AED4C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5FD6414">
            <w:pPr>
              <w:spacing w:after="0" w:line="336" w:lineRule="auto"/>
              <w:ind w:left="365"/>
              <w:jc w:val="center"/>
            </w:pPr>
            <w:r>
              <w:rPr>
                <w:rFonts w:ascii="Times New Roman" w:hAnsi="Times New Roman"/>
                <w:color w:val="000000"/>
                <w:sz w:val="24"/>
              </w:rPr>
              <w:t>2.4.2</w:t>
            </w:r>
          </w:p>
        </w:tc>
        <w:tc>
          <w:tcPr>
            <w:tcW w:w="11949" w:type="dxa"/>
            <w:tcMar>
              <w:top w:w="50" w:type="dxa"/>
              <w:left w:w="100" w:type="dxa"/>
            </w:tcMar>
            <w:vAlign w:val="center"/>
          </w:tcPr>
          <w:p w14:paraId="54F52084">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местоимением </w:t>
            </w:r>
            <w:r>
              <w:rPr>
                <w:rFonts w:ascii="Times New Roman" w:hAnsi="Times New Roman"/>
                <w:i/>
                <w:color w:val="000000"/>
                <w:sz w:val="24"/>
              </w:rPr>
              <w:t>es</w:t>
            </w:r>
          </w:p>
        </w:tc>
      </w:tr>
      <w:tr w14:paraId="00F6A8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C916871">
            <w:pPr>
              <w:spacing w:after="0" w:line="336" w:lineRule="auto"/>
              <w:ind w:left="365"/>
              <w:jc w:val="center"/>
            </w:pPr>
            <w:r>
              <w:rPr>
                <w:rFonts w:ascii="Times New Roman" w:hAnsi="Times New Roman"/>
                <w:color w:val="000000"/>
                <w:sz w:val="24"/>
              </w:rPr>
              <w:t>2.4.3</w:t>
            </w:r>
          </w:p>
        </w:tc>
        <w:tc>
          <w:tcPr>
            <w:tcW w:w="11949" w:type="dxa"/>
            <w:tcMar>
              <w:top w:w="50" w:type="dxa"/>
              <w:left w:w="100" w:type="dxa"/>
            </w:tcMar>
            <w:vAlign w:val="center"/>
          </w:tcPr>
          <w:p w14:paraId="51609310">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конструкцией </w:t>
            </w:r>
            <w:r>
              <w:rPr>
                <w:rFonts w:ascii="Times New Roman" w:hAnsi="Times New Roman"/>
                <w:i/>
                <w:color w:val="000000"/>
                <w:sz w:val="24"/>
              </w:rPr>
              <w:t>es</w:t>
            </w:r>
            <w:r>
              <w:rPr>
                <w:rFonts w:ascii="Times New Roman" w:hAnsi="Times New Roman"/>
                <w:i/>
                <w:color w:val="000000"/>
                <w:sz w:val="24"/>
                <w:lang w:val="ru-RU"/>
              </w:rPr>
              <w:t xml:space="preserve"> </w:t>
            </w:r>
            <w:r>
              <w:rPr>
                <w:rFonts w:ascii="Times New Roman" w:hAnsi="Times New Roman"/>
                <w:i/>
                <w:color w:val="000000"/>
                <w:sz w:val="24"/>
              </w:rPr>
              <w:t>gibt</w:t>
            </w:r>
            <w:r>
              <w:rPr>
                <w:rFonts w:ascii="Times New Roman" w:hAnsi="Times New Roman"/>
                <w:color w:val="000000"/>
                <w:sz w:val="24"/>
                <w:lang w:val="ru-RU"/>
              </w:rPr>
              <w:t xml:space="preserve"> </w:t>
            </w:r>
          </w:p>
        </w:tc>
      </w:tr>
      <w:tr w14:paraId="192EC6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1B4A2B9">
            <w:pPr>
              <w:spacing w:after="0" w:line="336" w:lineRule="auto"/>
              <w:ind w:left="365"/>
              <w:jc w:val="center"/>
            </w:pPr>
            <w:r>
              <w:rPr>
                <w:rFonts w:ascii="Times New Roman" w:hAnsi="Times New Roman"/>
                <w:color w:val="000000"/>
                <w:sz w:val="24"/>
              </w:rPr>
              <w:t>2.4.4</w:t>
            </w:r>
          </w:p>
        </w:tc>
        <w:tc>
          <w:tcPr>
            <w:tcW w:w="11949" w:type="dxa"/>
            <w:tcMar>
              <w:top w:w="50" w:type="dxa"/>
              <w:left w:w="100" w:type="dxa"/>
            </w:tcMar>
            <w:vAlign w:val="center"/>
          </w:tcPr>
          <w:p w14:paraId="59D345EF">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глаголы </w:t>
            </w:r>
            <w:r>
              <w:rPr>
                <w:rFonts w:ascii="Times New Roman" w:hAnsi="Times New Roman"/>
                <w:i/>
                <w:color w:val="000000"/>
                <w:sz w:val="24"/>
              </w:rPr>
              <w:t>sein</w:t>
            </w:r>
            <w:r>
              <w:rPr>
                <w:rFonts w:ascii="Times New Roman" w:hAnsi="Times New Roman"/>
                <w:color w:val="000000"/>
                <w:sz w:val="24"/>
                <w:lang w:val="ru-RU"/>
              </w:rPr>
              <w:t xml:space="preserve">, </w:t>
            </w:r>
            <w:r>
              <w:rPr>
                <w:rFonts w:ascii="Times New Roman" w:hAnsi="Times New Roman"/>
                <w:i/>
                <w:color w:val="000000"/>
                <w:sz w:val="24"/>
              </w:rPr>
              <w:t>haben</w:t>
            </w:r>
            <w:r>
              <w:rPr>
                <w:rFonts w:ascii="Times New Roman" w:hAnsi="Times New Roman"/>
                <w:color w:val="000000"/>
                <w:sz w:val="24"/>
                <w:lang w:val="ru-RU"/>
              </w:rPr>
              <w:t xml:space="preserve">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teritum</w:t>
            </w:r>
          </w:p>
        </w:tc>
      </w:tr>
      <w:tr w14:paraId="4D77E5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270587B">
            <w:pPr>
              <w:spacing w:after="0" w:line="336" w:lineRule="auto"/>
              <w:ind w:left="365"/>
              <w:jc w:val="center"/>
            </w:pPr>
            <w:r>
              <w:rPr>
                <w:rFonts w:ascii="Times New Roman" w:hAnsi="Times New Roman"/>
                <w:color w:val="000000"/>
                <w:sz w:val="24"/>
              </w:rPr>
              <w:t>2.4.5</w:t>
            </w:r>
          </w:p>
        </w:tc>
        <w:tc>
          <w:tcPr>
            <w:tcW w:w="11949" w:type="dxa"/>
            <w:tcMar>
              <w:top w:w="50" w:type="dxa"/>
              <w:left w:w="100" w:type="dxa"/>
            </w:tcMar>
            <w:vAlign w:val="center"/>
          </w:tcPr>
          <w:p w14:paraId="1AFF4146">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слабые и сильные глаголы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sens</w:t>
            </w:r>
            <w:r>
              <w:rPr>
                <w:rFonts w:ascii="Times New Roman" w:hAnsi="Times New Roman"/>
                <w:color w:val="000000"/>
                <w:sz w:val="24"/>
                <w:lang w:val="ru-RU"/>
              </w:rPr>
              <w:t xml:space="preserve"> (в том числе во 2-м лице множественного числа)</w:t>
            </w:r>
          </w:p>
        </w:tc>
      </w:tr>
      <w:tr w14:paraId="03B64F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B9B46FF">
            <w:pPr>
              <w:spacing w:after="0" w:line="336" w:lineRule="auto"/>
              <w:ind w:left="365"/>
              <w:jc w:val="center"/>
            </w:pPr>
            <w:r>
              <w:rPr>
                <w:rFonts w:ascii="Times New Roman" w:hAnsi="Times New Roman"/>
                <w:color w:val="000000"/>
                <w:sz w:val="24"/>
              </w:rPr>
              <w:t>2.4.6</w:t>
            </w:r>
          </w:p>
        </w:tc>
        <w:tc>
          <w:tcPr>
            <w:tcW w:w="11949" w:type="dxa"/>
            <w:tcMar>
              <w:top w:w="50" w:type="dxa"/>
              <w:left w:w="100" w:type="dxa"/>
            </w:tcMar>
            <w:vAlign w:val="center"/>
          </w:tcPr>
          <w:p w14:paraId="5EFF503E">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слабые и сильные глаголы в </w:t>
            </w:r>
            <w:r>
              <w:rPr>
                <w:rFonts w:ascii="Times New Roman" w:hAnsi="Times New Roman"/>
                <w:color w:val="000000"/>
                <w:sz w:val="24"/>
              </w:rPr>
              <w:t>Perfekt</w:t>
            </w:r>
            <w:r>
              <w:rPr>
                <w:rFonts w:ascii="Times New Roman" w:hAnsi="Times New Roman"/>
                <w:color w:val="000000"/>
                <w:sz w:val="24"/>
                <w:lang w:val="ru-RU"/>
              </w:rPr>
              <w:t xml:space="preserve"> </w:t>
            </w:r>
          </w:p>
        </w:tc>
      </w:tr>
      <w:tr w14:paraId="7D6693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41FB621">
            <w:pPr>
              <w:spacing w:after="0" w:line="336" w:lineRule="auto"/>
              <w:ind w:left="365"/>
              <w:jc w:val="center"/>
            </w:pPr>
            <w:r>
              <w:rPr>
                <w:rFonts w:ascii="Times New Roman" w:hAnsi="Times New Roman"/>
                <w:color w:val="000000"/>
                <w:sz w:val="24"/>
              </w:rPr>
              <w:t>2.4.7</w:t>
            </w:r>
          </w:p>
        </w:tc>
        <w:tc>
          <w:tcPr>
            <w:tcW w:w="11949" w:type="dxa"/>
            <w:tcMar>
              <w:top w:w="50" w:type="dxa"/>
              <w:left w:w="100" w:type="dxa"/>
            </w:tcMar>
            <w:vAlign w:val="center"/>
          </w:tcPr>
          <w:p w14:paraId="4F9AB6E0">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модальные глаголы </w:t>
            </w:r>
            <w:r>
              <w:rPr>
                <w:rFonts w:ascii="Times New Roman" w:hAnsi="Times New Roman"/>
                <w:i/>
                <w:color w:val="000000"/>
                <w:sz w:val="24"/>
              </w:rPr>
              <w:t>m</w:t>
            </w:r>
            <w:r>
              <w:rPr>
                <w:rFonts w:ascii="Times New Roman" w:hAnsi="Times New Roman"/>
                <w:i/>
                <w:color w:val="000000"/>
                <w:sz w:val="24"/>
                <w:lang w:val="ru-RU"/>
              </w:rPr>
              <w:t>ö</w:t>
            </w:r>
            <w:r>
              <w:rPr>
                <w:rFonts w:ascii="Times New Roman" w:hAnsi="Times New Roman"/>
                <w:i/>
                <w:color w:val="000000"/>
                <w:sz w:val="24"/>
              </w:rPr>
              <w:t>gen</w:t>
            </w:r>
            <w:r>
              <w:rPr>
                <w:rFonts w:ascii="Times New Roman" w:hAnsi="Times New Roman"/>
                <w:i/>
                <w:color w:val="000000"/>
                <w:sz w:val="24"/>
                <w:lang w:val="ru-RU"/>
              </w:rPr>
              <w:t xml:space="preserve"> </w:t>
            </w:r>
            <w:r>
              <w:rPr>
                <w:rFonts w:ascii="Times New Roman" w:hAnsi="Times New Roman"/>
                <w:color w:val="000000"/>
                <w:sz w:val="24"/>
                <w:lang w:val="ru-RU"/>
              </w:rPr>
              <w:t xml:space="preserve">(в форме </w:t>
            </w:r>
            <w:r>
              <w:rPr>
                <w:rFonts w:ascii="Times New Roman" w:hAnsi="Times New Roman"/>
                <w:i/>
                <w:color w:val="000000"/>
                <w:sz w:val="24"/>
              </w:rPr>
              <w:t>m</w:t>
            </w:r>
            <w:r>
              <w:rPr>
                <w:rFonts w:ascii="Times New Roman" w:hAnsi="Times New Roman"/>
                <w:i/>
                <w:color w:val="000000"/>
                <w:sz w:val="24"/>
                <w:lang w:val="ru-RU"/>
              </w:rPr>
              <w:t>ö</w:t>
            </w:r>
            <w:r>
              <w:rPr>
                <w:rFonts w:ascii="Times New Roman" w:hAnsi="Times New Roman"/>
                <w:i/>
                <w:color w:val="000000"/>
                <w:sz w:val="24"/>
              </w:rPr>
              <w:t>chte</w:t>
            </w:r>
            <w:r>
              <w:rPr>
                <w:rFonts w:ascii="Times New Roman" w:hAnsi="Times New Roman"/>
                <w:color w:val="000000"/>
                <w:sz w:val="24"/>
                <w:lang w:val="ru-RU"/>
              </w:rPr>
              <w:t xml:space="preserve">), </w:t>
            </w:r>
            <w:r>
              <w:rPr>
                <w:rFonts w:ascii="Times New Roman" w:hAnsi="Times New Roman"/>
                <w:i/>
                <w:color w:val="000000"/>
                <w:sz w:val="24"/>
              </w:rPr>
              <w:t>m</w:t>
            </w:r>
            <w:r>
              <w:rPr>
                <w:rFonts w:ascii="Times New Roman" w:hAnsi="Times New Roman"/>
                <w:i/>
                <w:color w:val="000000"/>
                <w:sz w:val="24"/>
                <w:lang w:val="ru-RU"/>
              </w:rPr>
              <w:t>ü</w:t>
            </w:r>
            <w:r>
              <w:rPr>
                <w:rFonts w:ascii="Times New Roman" w:hAnsi="Times New Roman"/>
                <w:i/>
                <w:color w:val="000000"/>
                <w:sz w:val="24"/>
              </w:rPr>
              <w:t>ssen</w:t>
            </w:r>
            <w:r>
              <w:rPr>
                <w:rFonts w:ascii="Times New Roman" w:hAnsi="Times New Roman"/>
                <w:color w:val="000000"/>
                <w:sz w:val="24"/>
                <w:lang w:val="ru-RU"/>
              </w:rPr>
              <w:t xml:space="preserve">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sens</w:t>
            </w:r>
            <w:r>
              <w:rPr>
                <w:rFonts w:ascii="Times New Roman" w:hAnsi="Times New Roman"/>
                <w:color w:val="000000"/>
                <w:sz w:val="24"/>
                <w:lang w:val="ru-RU"/>
              </w:rPr>
              <w:t>)</w:t>
            </w:r>
          </w:p>
        </w:tc>
      </w:tr>
      <w:tr w14:paraId="5B284D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33A62AD">
            <w:pPr>
              <w:spacing w:after="0" w:line="336" w:lineRule="auto"/>
              <w:ind w:left="365"/>
              <w:jc w:val="center"/>
            </w:pPr>
            <w:r>
              <w:rPr>
                <w:rFonts w:ascii="Times New Roman" w:hAnsi="Times New Roman"/>
                <w:color w:val="000000"/>
                <w:sz w:val="24"/>
              </w:rPr>
              <w:t>2.4.8</w:t>
            </w:r>
          </w:p>
        </w:tc>
        <w:tc>
          <w:tcPr>
            <w:tcW w:w="11949" w:type="dxa"/>
            <w:tcMar>
              <w:top w:w="50" w:type="dxa"/>
              <w:left w:w="100" w:type="dxa"/>
            </w:tcMar>
            <w:vAlign w:val="center"/>
          </w:tcPr>
          <w:p w14:paraId="51E862EF">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множественное число имён существительных </w:t>
            </w:r>
          </w:p>
        </w:tc>
      </w:tr>
      <w:tr w14:paraId="32CB4B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43ACFC8">
            <w:pPr>
              <w:spacing w:after="0" w:line="336" w:lineRule="auto"/>
              <w:ind w:left="365"/>
              <w:jc w:val="center"/>
            </w:pPr>
            <w:r>
              <w:rPr>
                <w:rFonts w:ascii="Times New Roman" w:hAnsi="Times New Roman"/>
                <w:color w:val="000000"/>
                <w:sz w:val="24"/>
              </w:rPr>
              <w:t>2.4.9</w:t>
            </w:r>
          </w:p>
        </w:tc>
        <w:tc>
          <w:tcPr>
            <w:tcW w:w="11949" w:type="dxa"/>
            <w:tcMar>
              <w:top w:w="50" w:type="dxa"/>
              <w:left w:w="100" w:type="dxa"/>
            </w:tcMar>
            <w:vAlign w:val="center"/>
          </w:tcPr>
          <w:p w14:paraId="4F42051F">
            <w:pPr>
              <w:spacing w:after="0" w:line="336" w:lineRule="auto"/>
              <w:ind w:left="365"/>
              <w:jc w:val="both"/>
              <w:rPr>
                <w:lang w:val="ru-RU"/>
              </w:rPr>
            </w:pPr>
            <w:r>
              <w:rPr>
                <w:rFonts w:ascii="Times New Roman" w:hAnsi="Times New Roman"/>
                <w:color w:val="000000"/>
                <w:sz w:val="24"/>
                <w:lang w:val="ru-RU"/>
              </w:rPr>
              <w:t>Распознавать в письменном и звучащем тексте и употреблять в устной и письменной речи нулевой артикль с именами существительными (наиболее распространённые случаи употребления)</w:t>
            </w:r>
          </w:p>
        </w:tc>
      </w:tr>
      <w:tr w14:paraId="1BACAF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C1A8F23">
            <w:pPr>
              <w:spacing w:after="0" w:line="336" w:lineRule="auto"/>
              <w:ind w:left="365"/>
              <w:jc w:val="center"/>
            </w:pPr>
            <w:r>
              <w:rPr>
                <w:rFonts w:ascii="Times New Roman" w:hAnsi="Times New Roman"/>
                <w:color w:val="000000"/>
                <w:sz w:val="24"/>
              </w:rPr>
              <w:t>2.4.10</w:t>
            </w:r>
          </w:p>
        </w:tc>
        <w:tc>
          <w:tcPr>
            <w:tcW w:w="11949" w:type="dxa"/>
            <w:tcMar>
              <w:top w:w="50" w:type="dxa"/>
              <w:left w:w="100" w:type="dxa"/>
            </w:tcMar>
            <w:vAlign w:val="center"/>
          </w:tcPr>
          <w:p w14:paraId="61F1FE11">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имена существительные в единственном числе в именительном, дательном и винительном падежах </w:t>
            </w:r>
          </w:p>
        </w:tc>
      </w:tr>
      <w:tr w14:paraId="593E71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AD7010C">
            <w:pPr>
              <w:spacing w:after="0" w:line="336" w:lineRule="auto"/>
              <w:ind w:left="365"/>
              <w:jc w:val="center"/>
            </w:pPr>
            <w:r>
              <w:rPr>
                <w:rFonts w:ascii="Times New Roman" w:hAnsi="Times New Roman"/>
                <w:color w:val="000000"/>
                <w:sz w:val="24"/>
              </w:rPr>
              <w:t>2.4.11</w:t>
            </w:r>
          </w:p>
        </w:tc>
        <w:tc>
          <w:tcPr>
            <w:tcW w:w="11949" w:type="dxa"/>
            <w:tcMar>
              <w:top w:w="50" w:type="dxa"/>
              <w:left w:w="100" w:type="dxa"/>
            </w:tcMar>
            <w:vAlign w:val="center"/>
          </w:tcPr>
          <w:p w14:paraId="355000E0">
            <w:pPr>
              <w:spacing w:after="0" w:line="336" w:lineRule="auto"/>
              <w:ind w:left="365"/>
              <w:jc w:val="both"/>
              <w:rPr>
                <w:lang w:val="ru-RU"/>
              </w:rPr>
            </w:pPr>
            <w:r>
              <w:rPr>
                <w:rFonts w:ascii="Times New Roman" w:hAnsi="Times New Roman"/>
                <w:color w:val="000000"/>
                <w:sz w:val="24"/>
                <w:lang w:val="ru-RU"/>
              </w:rPr>
              <w:t>Распознавать в письменном и звучащем тексте и употреблять в устной и письменной речи притяжательные местоимения (</w:t>
            </w:r>
            <w:r>
              <w:rPr>
                <w:rFonts w:ascii="Times New Roman" w:hAnsi="Times New Roman"/>
                <w:i/>
                <w:color w:val="000000"/>
                <w:sz w:val="24"/>
              </w:rPr>
              <w:t>sein</w:t>
            </w:r>
            <w:r>
              <w:rPr>
                <w:rFonts w:ascii="Times New Roman" w:hAnsi="Times New Roman"/>
                <w:color w:val="000000"/>
                <w:sz w:val="24"/>
                <w:lang w:val="ru-RU"/>
              </w:rPr>
              <w:t xml:space="preserve">, </w:t>
            </w:r>
            <w:r>
              <w:rPr>
                <w:rFonts w:ascii="Times New Roman" w:hAnsi="Times New Roman"/>
                <w:i/>
                <w:color w:val="000000"/>
                <w:sz w:val="24"/>
              </w:rPr>
              <w:t>ihr</w:t>
            </w:r>
            <w:r>
              <w:rPr>
                <w:rFonts w:ascii="Times New Roman" w:hAnsi="Times New Roman"/>
                <w:color w:val="000000"/>
                <w:sz w:val="24"/>
                <w:lang w:val="ru-RU"/>
              </w:rPr>
              <w:t xml:space="preserve">, </w:t>
            </w:r>
            <w:r>
              <w:rPr>
                <w:rFonts w:ascii="Times New Roman" w:hAnsi="Times New Roman"/>
                <w:i/>
                <w:color w:val="000000"/>
                <w:sz w:val="24"/>
              </w:rPr>
              <w:t>unser</w:t>
            </w:r>
            <w:r>
              <w:rPr>
                <w:rFonts w:ascii="Times New Roman" w:hAnsi="Times New Roman"/>
                <w:color w:val="000000"/>
                <w:sz w:val="24"/>
                <w:lang w:val="ru-RU"/>
              </w:rPr>
              <w:t xml:space="preserve">, </w:t>
            </w:r>
            <w:r>
              <w:rPr>
                <w:rFonts w:ascii="Times New Roman" w:hAnsi="Times New Roman"/>
                <w:i/>
                <w:color w:val="000000"/>
                <w:sz w:val="24"/>
              </w:rPr>
              <w:t>euer</w:t>
            </w:r>
            <w:r>
              <w:rPr>
                <w:rFonts w:ascii="Times New Roman" w:hAnsi="Times New Roman"/>
                <w:color w:val="000000"/>
                <w:sz w:val="24"/>
                <w:lang w:val="ru-RU"/>
              </w:rPr>
              <w:t xml:space="preserve">, </w:t>
            </w:r>
            <w:r>
              <w:rPr>
                <w:rFonts w:ascii="Times New Roman" w:hAnsi="Times New Roman"/>
                <w:i/>
                <w:color w:val="000000"/>
                <w:sz w:val="24"/>
              </w:rPr>
              <w:t>Ihr</w:t>
            </w:r>
            <w:r>
              <w:rPr>
                <w:rFonts w:ascii="Times New Roman" w:hAnsi="Times New Roman"/>
                <w:color w:val="000000"/>
                <w:sz w:val="24"/>
                <w:lang w:val="ru-RU"/>
              </w:rPr>
              <w:t>)</w:t>
            </w:r>
          </w:p>
        </w:tc>
      </w:tr>
      <w:tr w14:paraId="52565B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B89E44E">
            <w:pPr>
              <w:spacing w:after="0" w:line="336" w:lineRule="auto"/>
              <w:ind w:left="365"/>
              <w:jc w:val="center"/>
            </w:pPr>
            <w:r>
              <w:rPr>
                <w:rFonts w:ascii="Times New Roman" w:hAnsi="Times New Roman"/>
                <w:color w:val="000000"/>
                <w:sz w:val="24"/>
              </w:rPr>
              <w:t>2.4.12</w:t>
            </w:r>
          </w:p>
        </w:tc>
        <w:tc>
          <w:tcPr>
            <w:tcW w:w="11949" w:type="dxa"/>
            <w:tcMar>
              <w:top w:w="50" w:type="dxa"/>
              <w:left w:w="100" w:type="dxa"/>
            </w:tcMar>
            <w:vAlign w:val="center"/>
          </w:tcPr>
          <w:p w14:paraId="04086D51">
            <w:pPr>
              <w:spacing w:after="0" w:line="336" w:lineRule="auto"/>
              <w:ind w:left="365"/>
              <w:jc w:val="both"/>
              <w:rPr>
                <w:lang w:val="ru-RU"/>
              </w:rPr>
            </w:pPr>
            <w:r>
              <w:rPr>
                <w:rFonts w:ascii="Times New Roman" w:hAnsi="Times New Roman"/>
                <w:color w:val="000000"/>
                <w:sz w:val="24"/>
                <w:lang w:val="ru-RU"/>
              </w:rPr>
              <w:t>Распознавать в письменном и звучащем тексте и употреблять в устной и письменной речи количественные числительные (13 – 30)</w:t>
            </w:r>
          </w:p>
        </w:tc>
      </w:tr>
      <w:tr w14:paraId="18173C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610451E">
            <w:pPr>
              <w:spacing w:after="0" w:line="336" w:lineRule="auto"/>
              <w:ind w:left="365"/>
              <w:jc w:val="center"/>
            </w:pPr>
            <w:r>
              <w:rPr>
                <w:rFonts w:ascii="Times New Roman" w:hAnsi="Times New Roman"/>
                <w:color w:val="000000"/>
                <w:sz w:val="24"/>
              </w:rPr>
              <w:t>2.4.13</w:t>
            </w:r>
          </w:p>
        </w:tc>
        <w:tc>
          <w:tcPr>
            <w:tcW w:w="11949" w:type="dxa"/>
            <w:tcMar>
              <w:top w:w="50" w:type="dxa"/>
              <w:left w:w="100" w:type="dxa"/>
            </w:tcMar>
            <w:vAlign w:val="center"/>
          </w:tcPr>
          <w:p w14:paraId="49388370">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наиболее употребительные предлоги для выражения временны́х и пространственных отношений </w:t>
            </w:r>
            <w:r>
              <w:rPr>
                <w:rFonts w:ascii="Times New Roman" w:hAnsi="Times New Roman"/>
                <w:i/>
                <w:color w:val="000000"/>
                <w:sz w:val="24"/>
              </w:rPr>
              <w:t>in</w:t>
            </w:r>
            <w:r>
              <w:rPr>
                <w:rFonts w:ascii="Times New Roman" w:hAnsi="Times New Roman"/>
                <w:color w:val="000000"/>
                <w:sz w:val="24"/>
                <w:lang w:val="ru-RU"/>
              </w:rPr>
              <w:t xml:space="preserve">, </w:t>
            </w:r>
            <w:r>
              <w:rPr>
                <w:rFonts w:ascii="Times New Roman" w:hAnsi="Times New Roman"/>
                <w:i/>
                <w:color w:val="000000"/>
                <w:sz w:val="24"/>
              </w:rPr>
              <w:t>an</w:t>
            </w:r>
            <w:r>
              <w:rPr>
                <w:rFonts w:ascii="Times New Roman" w:hAnsi="Times New Roman"/>
                <w:color w:val="000000"/>
                <w:sz w:val="24"/>
                <w:lang w:val="ru-RU"/>
              </w:rPr>
              <w:t xml:space="preserve"> (употребляемые с дательным падежом)</w:t>
            </w:r>
          </w:p>
        </w:tc>
      </w:tr>
      <w:tr w14:paraId="498E3C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E8AFBC4">
            <w:pPr>
              <w:spacing w:after="0" w:line="336" w:lineRule="auto"/>
              <w:ind w:left="365"/>
              <w:jc w:val="center"/>
            </w:pPr>
            <w:r>
              <w:rPr>
                <w:rFonts w:ascii="Times New Roman" w:hAnsi="Times New Roman"/>
                <w:color w:val="000000"/>
                <w:sz w:val="24"/>
              </w:rPr>
              <w:t>3</w:t>
            </w:r>
          </w:p>
        </w:tc>
        <w:tc>
          <w:tcPr>
            <w:tcW w:w="11949" w:type="dxa"/>
            <w:tcMar>
              <w:top w:w="50" w:type="dxa"/>
              <w:left w:w="100" w:type="dxa"/>
            </w:tcMar>
            <w:vAlign w:val="center"/>
          </w:tcPr>
          <w:p w14:paraId="44E969D7">
            <w:pPr>
              <w:spacing w:after="0" w:line="336" w:lineRule="auto"/>
              <w:ind w:left="365"/>
              <w:jc w:val="both"/>
            </w:pPr>
            <w:r>
              <w:rPr>
                <w:rFonts w:ascii="Times New Roman" w:hAnsi="Times New Roman"/>
                <w:color w:val="000000"/>
                <w:sz w:val="24"/>
              </w:rPr>
              <w:t>Социокультурные знания и умения</w:t>
            </w:r>
          </w:p>
        </w:tc>
      </w:tr>
      <w:tr w14:paraId="79B2DD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70B649E2">
            <w:pPr>
              <w:spacing w:after="0" w:line="336" w:lineRule="auto"/>
              <w:ind w:left="365"/>
              <w:jc w:val="center"/>
            </w:pPr>
            <w:r>
              <w:rPr>
                <w:rFonts w:ascii="Times New Roman" w:hAnsi="Times New Roman"/>
                <w:color w:val="000000"/>
                <w:sz w:val="24"/>
              </w:rPr>
              <w:t>3.1</w:t>
            </w:r>
          </w:p>
        </w:tc>
        <w:tc>
          <w:tcPr>
            <w:tcW w:w="11949" w:type="dxa"/>
            <w:tcMar>
              <w:top w:w="50" w:type="dxa"/>
              <w:left w:w="100" w:type="dxa"/>
            </w:tcMar>
            <w:vAlign w:val="center"/>
          </w:tcPr>
          <w:p w14:paraId="1C3D60AF">
            <w:pPr>
              <w:spacing w:after="0" w:line="336" w:lineRule="auto"/>
              <w:ind w:left="365"/>
              <w:jc w:val="both"/>
              <w:rPr>
                <w:lang w:val="ru-RU"/>
              </w:rPr>
            </w:pPr>
            <w:r>
              <w:rPr>
                <w:rFonts w:ascii="Times New Roman" w:hAnsi="Times New Roman"/>
                <w:color w:val="000000"/>
                <w:sz w:val="24"/>
                <w:lang w:val="ru-RU"/>
              </w:rPr>
              <w:t>Использовать некоторые социокультурные элементы речевого поведенческого этикета, принятые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14:paraId="5A2F11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DE9A0F1">
            <w:pPr>
              <w:spacing w:after="0" w:line="336" w:lineRule="auto"/>
              <w:ind w:left="365"/>
              <w:jc w:val="center"/>
            </w:pPr>
            <w:r>
              <w:rPr>
                <w:rFonts w:ascii="Times New Roman" w:hAnsi="Times New Roman"/>
                <w:color w:val="000000"/>
                <w:sz w:val="24"/>
              </w:rPr>
              <w:t>3.2</w:t>
            </w:r>
          </w:p>
        </w:tc>
        <w:tc>
          <w:tcPr>
            <w:tcW w:w="11949" w:type="dxa"/>
            <w:tcMar>
              <w:top w:w="50" w:type="dxa"/>
              <w:left w:w="100" w:type="dxa"/>
            </w:tcMar>
            <w:vAlign w:val="center"/>
          </w:tcPr>
          <w:p w14:paraId="66D0252D">
            <w:pPr>
              <w:spacing w:after="0" w:line="336" w:lineRule="auto"/>
              <w:ind w:left="365"/>
              <w:jc w:val="both"/>
              <w:rPr>
                <w:lang w:val="ru-RU"/>
              </w:rPr>
            </w:pPr>
            <w:r>
              <w:rPr>
                <w:rFonts w:ascii="Times New Roman" w:hAnsi="Times New Roman"/>
                <w:color w:val="000000"/>
                <w:sz w:val="24"/>
                <w:lang w:val="ru-RU"/>
              </w:rPr>
              <w:t xml:space="preserve">Кратко представлять Россию и страну (страны) изучаемого языка </w:t>
            </w:r>
          </w:p>
        </w:tc>
      </w:tr>
    </w:tbl>
    <w:p w14:paraId="5AB3DA45">
      <w:pPr>
        <w:spacing w:after="0"/>
        <w:ind w:left="120"/>
        <w:rPr>
          <w:lang w:val="ru-RU"/>
        </w:rPr>
      </w:pPr>
    </w:p>
    <w:p w14:paraId="40C975DD">
      <w:pPr>
        <w:spacing w:before="199" w:after="199"/>
        <w:ind w:left="120"/>
      </w:pPr>
      <w:r>
        <w:rPr>
          <w:rFonts w:ascii="Times New Roman" w:hAnsi="Times New Roman"/>
          <w:b/>
          <w:color w:val="000000"/>
          <w:sz w:val="28"/>
        </w:rPr>
        <w:t>4 КЛАСС</w:t>
      </w:r>
    </w:p>
    <w:tbl>
      <w:tblPr>
        <w:tblStyle w:val="7"/>
        <w:tblW w:w="0" w:type="auto"/>
        <w:tblCellSpacing w:w="0" w:type="dxa"/>
        <w:tblInd w:w="1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10"/>
        <w:gridCol w:w="7775"/>
      </w:tblGrid>
      <w:tr w14:paraId="1704AD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BBB6F3D">
            <w:pPr>
              <w:spacing w:after="0"/>
              <w:ind w:left="272"/>
            </w:pPr>
            <w:r>
              <w:rPr>
                <w:rFonts w:ascii="Times New Roman" w:hAnsi="Times New Roman"/>
                <w:b/>
                <w:color w:val="000000"/>
                <w:sz w:val="24"/>
              </w:rPr>
              <w:t xml:space="preserve"> Код проверяемого результата </w:t>
            </w:r>
          </w:p>
        </w:tc>
        <w:tc>
          <w:tcPr>
            <w:tcW w:w="11948" w:type="dxa"/>
            <w:tcMar>
              <w:top w:w="50" w:type="dxa"/>
              <w:left w:w="100" w:type="dxa"/>
            </w:tcMar>
            <w:vAlign w:val="center"/>
          </w:tcPr>
          <w:p w14:paraId="30A7235E">
            <w:pPr>
              <w:spacing w:after="0"/>
              <w:ind w:left="272"/>
              <w:rPr>
                <w:lang w:val="ru-RU"/>
              </w:rPr>
            </w:pPr>
            <w:r>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14:paraId="05E417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97E3E76">
            <w:pPr>
              <w:spacing w:after="0" w:line="336" w:lineRule="auto"/>
              <w:ind w:left="365"/>
              <w:jc w:val="center"/>
            </w:pPr>
            <w:r>
              <w:rPr>
                <w:rFonts w:ascii="Times New Roman" w:hAnsi="Times New Roman"/>
                <w:color w:val="000000"/>
                <w:sz w:val="24"/>
              </w:rPr>
              <w:t>1</w:t>
            </w:r>
          </w:p>
        </w:tc>
        <w:tc>
          <w:tcPr>
            <w:tcW w:w="11948" w:type="dxa"/>
            <w:tcMar>
              <w:top w:w="50" w:type="dxa"/>
              <w:left w:w="100" w:type="dxa"/>
            </w:tcMar>
            <w:vAlign w:val="center"/>
          </w:tcPr>
          <w:p w14:paraId="6B2F051D">
            <w:pPr>
              <w:spacing w:after="0" w:line="336" w:lineRule="auto"/>
              <w:ind w:left="365"/>
              <w:jc w:val="both"/>
            </w:pPr>
            <w:r>
              <w:rPr>
                <w:rFonts w:ascii="Times New Roman" w:hAnsi="Times New Roman"/>
                <w:color w:val="000000"/>
                <w:sz w:val="24"/>
              </w:rPr>
              <w:t>Коммуникативные умения</w:t>
            </w:r>
          </w:p>
        </w:tc>
      </w:tr>
      <w:tr w14:paraId="45EB48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A78C822">
            <w:pPr>
              <w:spacing w:after="0" w:line="336" w:lineRule="auto"/>
              <w:ind w:left="365"/>
              <w:jc w:val="center"/>
            </w:pPr>
            <w:r>
              <w:rPr>
                <w:rFonts w:ascii="Times New Roman" w:hAnsi="Times New Roman"/>
                <w:color w:val="000000"/>
                <w:sz w:val="24"/>
              </w:rPr>
              <w:t>1.1</w:t>
            </w:r>
          </w:p>
        </w:tc>
        <w:tc>
          <w:tcPr>
            <w:tcW w:w="11948" w:type="dxa"/>
            <w:tcMar>
              <w:top w:w="50" w:type="dxa"/>
              <w:left w:w="100" w:type="dxa"/>
            </w:tcMar>
            <w:vAlign w:val="center"/>
          </w:tcPr>
          <w:p w14:paraId="26A292ED">
            <w:pPr>
              <w:spacing w:after="0" w:line="336" w:lineRule="auto"/>
              <w:ind w:left="365"/>
              <w:jc w:val="both"/>
            </w:pPr>
            <w:r>
              <w:rPr>
                <w:rFonts w:ascii="Times New Roman" w:hAnsi="Times New Roman"/>
                <w:i/>
                <w:color w:val="000000"/>
                <w:sz w:val="24"/>
              </w:rPr>
              <w:t>Говорение</w:t>
            </w:r>
          </w:p>
        </w:tc>
      </w:tr>
      <w:tr w14:paraId="0ACC4C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E36AAF3">
            <w:pPr>
              <w:spacing w:after="0" w:line="336" w:lineRule="auto"/>
              <w:ind w:left="365"/>
              <w:jc w:val="center"/>
            </w:pPr>
            <w:r>
              <w:rPr>
                <w:rFonts w:ascii="Times New Roman" w:hAnsi="Times New Roman"/>
                <w:color w:val="000000"/>
                <w:sz w:val="24"/>
              </w:rPr>
              <w:t>1.1.1</w:t>
            </w:r>
          </w:p>
        </w:tc>
        <w:tc>
          <w:tcPr>
            <w:tcW w:w="11948" w:type="dxa"/>
            <w:tcMar>
              <w:top w:w="50" w:type="dxa"/>
              <w:left w:w="100" w:type="dxa"/>
            </w:tcMar>
            <w:vAlign w:val="center"/>
          </w:tcPr>
          <w:p w14:paraId="424922E4">
            <w:pPr>
              <w:spacing w:after="0" w:line="336" w:lineRule="auto"/>
              <w:ind w:left="365"/>
              <w:jc w:val="both"/>
            </w:pPr>
            <w:r>
              <w:rPr>
                <w:rFonts w:ascii="Times New Roman" w:hAnsi="Times New Roman"/>
                <w:color w:val="000000"/>
                <w:sz w:val="24"/>
              </w:rPr>
              <w:t>Диалогическая речь</w:t>
            </w:r>
          </w:p>
        </w:tc>
      </w:tr>
      <w:tr w14:paraId="36B7BD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AB23650">
            <w:pPr>
              <w:spacing w:after="0" w:line="336" w:lineRule="auto"/>
              <w:ind w:left="365"/>
              <w:jc w:val="center"/>
            </w:pPr>
            <w:r>
              <w:rPr>
                <w:rFonts w:ascii="Times New Roman" w:hAnsi="Times New Roman"/>
                <w:color w:val="000000"/>
                <w:sz w:val="24"/>
              </w:rPr>
              <w:t>1.1.1.1</w:t>
            </w:r>
          </w:p>
        </w:tc>
        <w:tc>
          <w:tcPr>
            <w:tcW w:w="11948" w:type="dxa"/>
            <w:tcMar>
              <w:top w:w="50" w:type="dxa"/>
              <w:left w:w="100" w:type="dxa"/>
            </w:tcMar>
            <w:vAlign w:val="center"/>
          </w:tcPr>
          <w:p w14:paraId="01DA81F1">
            <w:pPr>
              <w:spacing w:after="0" w:line="336" w:lineRule="auto"/>
              <w:ind w:left="365"/>
              <w:jc w:val="both"/>
              <w:rPr>
                <w:lang w:val="ru-RU"/>
              </w:rPr>
            </w:pPr>
            <w:r>
              <w:rPr>
                <w:rFonts w:ascii="Times New Roman" w:hAnsi="Times New Roman"/>
                <w:color w:val="000000"/>
                <w:sz w:val="24"/>
                <w:lang w:val="ru-RU"/>
              </w:rPr>
              <w:t>Вести диалог этикетного характера на основе вербальных и (или) зрительных опор с соблюдением правил речевого этикета, принятых в стране (странах) изучаемого языка (до 5 реплик со стороны каждого собеседника)</w:t>
            </w:r>
          </w:p>
        </w:tc>
      </w:tr>
      <w:tr w14:paraId="45DB8A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1DDDA39">
            <w:pPr>
              <w:spacing w:after="0" w:line="336" w:lineRule="auto"/>
              <w:ind w:left="365"/>
              <w:jc w:val="center"/>
            </w:pPr>
            <w:r>
              <w:rPr>
                <w:rFonts w:ascii="Times New Roman" w:hAnsi="Times New Roman"/>
                <w:color w:val="000000"/>
                <w:sz w:val="24"/>
              </w:rPr>
              <w:t>1.1.1.2</w:t>
            </w:r>
          </w:p>
        </w:tc>
        <w:tc>
          <w:tcPr>
            <w:tcW w:w="11948" w:type="dxa"/>
            <w:tcMar>
              <w:top w:w="50" w:type="dxa"/>
              <w:left w:w="100" w:type="dxa"/>
            </w:tcMar>
            <w:vAlign w:val="center"/>
          </w:tcPr>
          <w:p w14:paraId="77099665">
            <w:pPr>
              <w:spacing w:after="0" w:line="312" w:lineRule="auto"/>
              <w:ind w:left="365"/>
              <w:jc w:val="both"/>
              <w:rPr>
                <w:lang w:val="ru-RU"/>
              </w:rPr>
            </w:pPr>
            <w:r>
              <w:rPr>
                <w:rFonts w:ascii="Times New Roman" w:hAnsi="Times New Roman"/>
                <w:color w:val="000000"/>
                <w:sz w:val="24"/>
                <w:lang w:val="ru-RU"/>
              </w:rPr>
              <w:t>Вести диалог-расспрос на основе вербальных и (или) зрительных опор с соблюдением правил речевого этикета, принятых в стране (странах) изучаемого языка (до 5 реплик со стороны каждого собеседника)</w:t>
            </w:r>
          </w:p>
        </w:tc>
      </w:tr>
      <w:tr w14:paraId="54F8DC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2684904">
            <w:pPr>
              <w:spacing w:after="0" w:line="336" w:lineRule="auto"/>
              <w:ind w:left="365"/>
              <w:jc w:val="center"/>
            </w:pPr>
            <w:r>
              <w:rPr>
                <w:rFonts w:ascii="Times New Roman" w:hAnsi="Times New Roman"/>
                <w:color w:val="000000"/>
                <w:sz w:val="24"/>
              </w:rPr>
              <w:t>1.1.1.3</w:t>
            </w:r>
          </w:p>
        </w:tc>
        <w:tc>
          <w:tcPr>
            <w:tcW w:w="11948" w:type="dxa"/>
            <w:tcMar>
              <w:top w:w="50" w:type="dxa"/>
              <w:left w:w="100" w:type="dxa"/>
            </w:tcMar>
            <w:vAlign w:val="center"/>
          </w:tcPr>
          <w:p w14:paraId="45C5EBEE">
            <w:pPr>
              <w:spacing w:after="0" w:line="312" w:lineRule="auto"/>
              <w:ind w:left="365"/>
              <w:jc w:val="both"/>
              <w:rPr>
                <w:lang w:val="ru-RU"/>
              </w:rPr>
            </w:pPr>
            <w:r>
              <w:rPr>
                <w:rFonts w:ascii="Times New Roman" w:hAnsi="Times New Roman"/>
                <w:color w:val="000000"/>
                <w:sz w:val="24"/>
                <w:lang w:val="ru-RU"/>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(до 5 реплик со стороны каждого собеседника)</w:t>
            </w:r>
          </w:p>
        </w:tc>
      </w:tr>
      <w:tr w14:paraId="2F0F61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A269ECD">
            <w:pPr>
              <w:spacing w:after="0" w:line="336" w:lineRule="auto"/>
              <w:ind w:left="365"/>
              <w:jc w:val="center"/>
            </w:pPr>
            <w:r>
              <w:rPr>
                <w:rFonts w:ascii="Times New Roman" w:hAnsi="Times New Roman"/>
                <w:color w:val="000000"/>
                <w:sz w:val="24"/>
              </w:rPr>
              <w:t>1.1.1.4</w:t>
            </w:r>
          </w:p>
        </w:tc>
        <w:tc>
          <w:tcPr>
            <w:tcW w:w="11948" w:type="dxa"/>
            <w:tcMar>
              <w:top w:w="50" w:type="dxa"/>
              <w:left w:w="100" w:type="dxa"/>
            </w:tcMar>
            <w:vAlign w:val="center"/>
          </w:tcPr>
          <w:p w14:paraId="66A6FB9B">
            <w:pPr>
              <w:spacing w:after="0" w:line="312" w:lineRule="auto"/>
              <w:ind w:left="365"/>
              <w:jc w:val="both"/>
              <w:rPr>
                <w:lang w:val="ru-RU"/>
              </w:rPr>
            </w:pPr>
            <w:r>
              <w:rPr>
                <w:rFonts w:ascii="Times New Roman" w:hAnsi="Times New Roman"/>
                <w:color w:val="000000"/>
                <w:sz w:val="24"/>
                <w:lang w:val="ru-RU"/>
              </w:rPr>
              <w:t>Вести диалог – разговор по телефону на основе вербальных и (или) зрительных опор с соблюдением правил речевого этикета, принятых в стране (странах) изучаемого языка (до 5 реплик со стороны каждого собеседника)</w:t>
            </w:r>
          </w:p>
        </w:tc>
      </w:tr>
      <w:tr w14:paraId="72323C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7C0AC6DF">
            <w:pPr>
              <w:spacing w:after="0" w:line="336" w:lineRule="auto"/>
              <w:ind w:left="365"/>
              <w:jc w:val="center"/>
            </w:pPr>
            <w:r>
              <w:rPr>
                <w:rFonts w:ascii="Times New Roman" w:hAnsi="Times New Roman"/>
                <w:color w:val="000000"/>
                <w:sz w:val="24"/>
              </w:rPr>
              <w:t>1.1.2</w:t>
            </w:r>
          </w:p>
        </w:tc>
        <w:tc>
          <w:tcPr>
            <w:tcW w:w="11948" w:type="dxa"/>
            <w:tcMar>
              <w:top w:w="50" w:type="dxa"/>
              <w:left w:w="100" w:type="dxa"/>
            </w:tcMar>
            <w:vAlign w:val="center"/>
          </w:tcPr>
          <w:p w14:paraId="447C5E16">
            <w:pPr>
              <w:spacing w:after="0" w:line="336" w:lineRule="auto"/>
              <w:ind w:left="365"/>
              <w:jc w:val="both"/>
            </w:pPr>
            <w:r>
              <w:rPr>
                <w:rFonts w:ascii="Times New Roman" w:hAnsi="Times New Roman"/>
                <w:color w:val="000000"/>
                <w:sz w:val="24"/>
              </w:rPr>
              <w:t>Монологическая речь</w:t>
            </w:r>
          </w:p>
        </w:tc>
      </w:tr>
      <w:tr w14:paraId="2AFAB4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C3E16F4">
            <w:pPr>
              <w:spacing w:after="0" w:line="336" w:lineRule="auto"/>
              <w:ind w:left="365"/>
              <w:jc w:val="center"/>
            </w:pPr>
            <w:r>
              <w:rPr>
                <w:rFonts w:ascii="Times New Roman" w:hAnsi="Times New Roman"/>
                <w:color w:val="000000"/>
                <w:sz w:val="24"/>
              </w:rPr>
              <w:t>1.1.2.1</w:t>
            </w:r>
          </w:p>
        </w:tc>
        <w:tc>
          <w:tcPr>
            <w:tcW w:w="11948" w:type="dxa"/>
            <w:tcMar>
              <w:top w:w="50" w:type="dxa"/>
              <w:left w:w="100" w:type="dxa"/>
            </w:tcMar>
            <w:vAlign w:val="center"/>
          </w:tcPr>
          <w:p w14:paraId="45034F01">
            <w:pPr>
              <w:spacing w:after="0" w:line="336" w:lineRule="auto"/>
              <w:ind w:left="365"/>
              <w:jc w:val="both"/>
              <w:rPr>
                <w:lang w:val="ru-RU"/>
              </w:rPr>
            </w:pPr>
            <w:r>
              <w:rPr>
                <w:rFonts w:ascii="Times New Roman" w:hAnsi="Times New Roman"/>
                <w:color w:val="000000"/>
                <w:sz w:val="24"/>
                <w:lang w:val="ru-RU"/>
              </w:rPr>
              <w:t>Создавать устное связное монологическое высказывание-описание с вербальными и (или) зрительными опорами в рамках тематического содержания речи для 4 класса (объём монологического высказывания – не менее 5 фраз)</w:t>
            </w:r>
          </w:p>
        </w:tc>
      </w:tr>
      <w:tr w14:paraId="5E680E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EE4C19F">
            <w:pPr>
              <w:spacing w:after="0" w:line="336" w:lineRule="auto"/>
              <w:ind w:left="365"/>
              <w:jc w:val="center"/>
            </w:pPr>
            <w:r>
              <w:rPr>
                <w:rFonts w:ascii="Times New Roman" w:hAnsi="Times New Roman"/>
                <w:color w:val="000000"/>
                <w:sz w:val="24"/>
              </w:rPr>
              <w:t>1.1.2.2</w:t>
            </w:r>
          </w:p>
        </w:tc>
        <w:tc>
          <w:tcPr>
            <w:tcW w:w="11948" w:type="dxa"/>
            <w:tcMar>
              <w:top w:w="50" w:type="dxa"/>
              <w:left w:w="100" w:type="dxa"/>
            </w:tcMar>
            <w:vAlign w:val="center"/>
          </w:tcPr>
          <w:p w14:paraId="58E4D910">
            <w:pPr>
              <w:spacing w:after="0" w:line="336" w:lineRule="auto"/>
              <w:ind w:left="365"/>
              <w:jc w:val="both"/>
              <w:rPr>
                <w:lang w:val="ru-RU"/>
              </w:rPr>
            </w:pPr>
            <w:r>
              <w:rPr>
                <w:rFonts w:ascii="Times New Roman" w:hAnsi="Times New Roman"/>
                <w:color w:val="000000"/>
                <w:sz w:val="24"/>
                <w:lang w:val="ru-RU"/>
              </w:rPr>
              <w:t>Создавать устное связное монологическое высказывание-рассуждение с вербальными и (или) зрительными опорами в рамках тематического содержания речи для 4 класса (объём монологического высказывания – не менее 5 фраз)</w:t>
            </w:r>
          </w:p>
        </w:tc>
      </w:tr>
      <w:tr w14:paraId="50240A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90726AF">
            <w:pPr>
              <w:spacing w:after="0" w:line="336" w:lineRule="auto"/>
              <w:ind w:left="365"/>
              <w:jc w:val="center"/>
            </w:pPr>
            <w:r>
              <w:rPr>
                <w:rFonts w:ascii="Times New Roman" w:hAnsi="Times New Roman"/>
                <w:color w:val="000000"/>
                <w:sz w:val="24"/>
              </w:rPr>
              <w:t>1.1.2.3</w:t>
            </w:r>
          </w:p>
        </w:tc>
        <w:tc>
          <w:tcPr>
            <w:tcW w:w="11948" w:type="dxa"/>
            <w:tcMar>
              <w:top w:w="50" w:type="dxa"/>
              <w:left w:w="100" w:type="dxa"/>
            </w:tcMar>
            <w:vAlign w:val="center"/>
          </w:tcPr>
          <w:p w14:paraId="0263F7BF">
            <w:pPr>
              <w:spacing w:after="0" w:line="336" w:lineRule="auto"/>
              <w:ind w:left="365"/>
              <w:jc w:val="both"/>
              <w:rPr>
                <w:lang w:val="ru-RU"/>
              </w:rPr>
            </w:pPr>
            <w:r>
              <w:rPr>
                <w:rFonts w:ascii="Times New Roman" w:hAnsi="Times New Roman"/>
                <w:color w:val="000000"/>
                <w:sz w:val="24"/>
                <w:lang w:val="ru-RU"/>
              </w:rPr>
              <w:t>Создавать устное связное монологическое высказывание-повествование (сообщение) с вербальными и (или) зрительными опорами в рамках тематического содержания речи для 4 класса (объём монологического высказывания – не менее 5 фраз)</w:t>
            </w:r>
          </w:p>
        </w:tc>
      </w:tr>
      <w:tr w14:paraId="507E28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1B90E86">
            <w:pPr>
              <w:spacing w:after="0" w:line="336" w:lineRule="auto"/>
              <w:ind w:left="365"/>
              <w:jc w:val="center"/>
            </w:pPr>
            <w:r>
              <w:rPr>
                <w:rFonts w:ascii="Times New Roman" w:hAnsi="Times New Roman"/>
                <w:color w:val="000000"/>
                <w:sz w:val="24"/>
              </w:rPr>
              <w:t>1.1.2.4</w:t>
            </w:r>
          </w:p>
        </w:tc>
        <w:tc>
          <w:tcPr>
            <w:tcW w:w="11948" w:type="dxa"/>
            <w:tcMar>
              <w:top w:w="50" w:type="dxa"/>
              <w:left w:w="100" w:type="dxa"/>
            </w:tcMar>
            <w:vAlign w:val="center"/>
          </w:tcPr>
          <w:p w14:paraId="036EE61A">
            <w:pPr>
              <w:spacing w:after="0" w:line="336" w:lineRule="auto"/>
              <w:ind w:left="365"/>
              <w:jc w:val="both"/>
              <w:rPr>
                <w:lang w:val="ru-RU"/>
              </w:rPr>
            </w:pPr>
            <w:r>
              <w:rPr>
                <w:rFonts w:ascii="Times New Roman" w:hAnsi="Times New Roman"/>
                <w:color w:val="000000"/>
                <w:sz w:val="24"/>
                <w:lang w:val="ru-RU"/>
              </w:rPr>
              <w:t>Пересказывать основное содержание прочитанного текста с вербальными и (или) зрительными опорами (объём монологического высказывания – не менее 5 фраз)</w:t>
            </w:r>
          </w:p>
        </w:tc>
      </w:tr>
      <w:tr w14:paraId="60D2F2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2E45AB2">
            <w:pPr>
              <w:spacing w:after="0" w:line="336" w:lineRule="auto"/>
              <w:ind w:left="365"/>
              <w:jc w:val="center"/>
            </w:pPr>
            <w:r>
              <w:rPr>
                <w:rFonts w:ascii="Times New Roman" w:hAnsi="Times New Roman"/>
                <w:color w:val="000000"/>
                <w:sz w:val="24"/>
              </w:rPr>
              <w:t>1.1.2.5</w:t>
            </w:r>
          </w:p>
        </w:tc>
        <w:tc>
          <w:tcPr>
            <w:tcW w:w="11948" w:type="dxa"/>
            <w:tcMar>
              <w:top w:w="50" w:type="dxa"/>
              <w:left w:w="100" w:type="dxa"/>
            </w:tcMar>
            <w:vAlign w:val="center"/>
          </w:tcPr>
          <w:p w14:paraId="5D7807E0">
            <w:pPr>
              <w:spacing w:after="0" w:line="336" w:lineRule="auto"/>
              <w:ind w:left="365"/>
              <w:jc w:val="both"/>
              <w:rPr>
                <w:lang w:val="ru-RU"/>
              </w:rPr>
            </w:pPr>
            <w:r>
              <w:rPr>
                <w:rFonts w:ascii="Times New Roman" w:hAnsi="Times New Roman"/>
                <w:color w:val="000000"/>
                <w:sz w:val="24"/>
                <w:lang w:val="ru-RU"/>
              </w:rPr>
              <w:t>Устно излагать результаты выполненного проектного задания (объём монологического высказывания – не менее 5 фраз)</w:t>
            </w:r>
          </w:p>
        </w:tc>
      </w:tr>
      <w:tr w14:paraId="691458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7ACB41F">
            <w:pPr>
              <w:spacing w:after="0" w:line="336" w:lineRule="auto"/>
              <w:ind w:left="365"/>
              <w:jc w:val="center"/>
            </w:pPr>
            <w:r>
              <w:rPr>
                <w:rFonts w:ascii="Times New Roman" w:hAnsi="Times New Roman"/>
                <w:i/>
                <w:color w:val="000000"/>
                <w:sz w:val="24"/>
              </w:rPr>
              <w:t>1.2</w:t>
            </w:r>
          </w:p>
        </w:tc>
        <w:tc>
          <w:tcPr>
            <w:tcW w:w="11948" w:type="dxa"/>
            <w:tcMar>
              <w:top w:w="50" w:type="dxa"/>
              <w:left w:w="100" w:type="dxa"/>
            </w:tcMar>
            <w:vAlign w:val="center"/>
          </w:tcPr>
          <w:p w14:paraId="5786CA86">
            <w:pPr>
              <w:spacing w:after="0" w:line="336" w:lineRule="auto"/>
              <w:ind w:left="365"/>
              <w:jc w:val="both"/>
            </w:pPr>
            <w:r>
              <w:rPr>
                <w:rFonts w:ascii="Times New Roman" w:hAnsi="Times New Roman"/>
                <w:i/>
                <w:color w:val="000000"/>
                <w:sz w:val="24"/>
              </w:rPr>
              <w:t>Аудирование</w:t>
            </w:r>
          </w:p>
        </w:tc>
      </w:tr>
      <w:tr w14:paraId="3CFF3B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C956226">
            <w:pPr>
              <w:spacing w:after="0" w:line="336" w:lineRule="auto"/>
              <w:ind w:left="365"/>
              <w:jc w:val="center"/>
            </w:pPr>
            <w:r>
              <w:rPr>
                <w:rFonts w:ascii="Times New Roman" w:hAnsi="Times New Roman"/>
                <w:color w:val="000000"/>
                <w:sz w:val="24"/>
              </w:rPr>
              <w:t>1.2.1</w:t>
            </w:r>
          </w:p>
        </w:tc>
        <w:tc>
          <w:tcPr>
            <w:tcW w:w="11948" w:type="dxa"/>
            <w:tcMar>
              <w:top w:w="50" w:type="dxa"/>
              <w:left w:w="100" w:type="dxa"/>
            </w:tcMar>
            <w:vAlign w:val="center"/>
          </w:tcPr>
          <w:p w14:paraId="19E3389A">
            <w:pPr>
              <w:spacing w:after="0" w:line="336" w:lineRule="auto"/>
              <w:ind w:left="365"/>
              <w:jc w:val="both"/>
              <w:rPr>
                <w:lang w:val="ru-RU"/>
              </w:rPr>
            </w:pPr>
            <w:r>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14:paraId="330045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6A992C4">
            <w:pPr>
              <w:spacing w:after="0" w:line="336" w:lineRule="auto"/>
              <w:ind w:left="365"/>
              <w:jc w:val="center"/>
            </w:pPr>
            <w:r>
              <w:rPr>
                <w:rFonts w:ascii="Times New Roman" w:hAnsi="Times New Roman"/>
                <w:color w:val="000000"/>
                <w:sz w:val="24"/>
              </w:rPr>
              <w:t>1.2.2</w:t>
            </w:r>
          </w:p>
        </w:tc>
        <w:tc>
          <w:tcPr>
            <w:tcW w:w="11948" w:type="dxa"/>
            <w:tcMar>
              <w:top w:w="50" w:type="dxa"/>
              <w:left w:w="100" w:type="dxa"/>
            </w:tcMar>
            <w:vAlign w:val="center"/>
          </w:tcPr>
          <w:p w14:paraId="5270231F">
            <w:pPr>
              <w:spacing w:after="0" w:line="336" w:lineRule="auto"/>
              <w:ind w:left="365"/>
              <w:jc w:val="both"/>
              <w:rPr>
                <w:lang w:val="ru-RU"/>
              </w:rPr>
            </w:pPr>
            <w:r>
              <w:rPr>
                <w:rFonts w:ascii="Times New Roman" w:hAnsi="Times New Roman"/>
                <w:color w:val="000000"/>
                <w:sz w:val="24"/>
                <w:lang w:val="ru-RU"/>
              </w:rPr>
              <w:t>Воспринимать на слух и понимать основное содержание учебных и адаптированных аутентичных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14:paraId="002E14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C811A17">
            <w:pPr>
              <w:spacing w:after="0" w:line="336" w:lineRule="auto"/>
              <w:ind w:left="365"/>
              <w:jc w:val="center"/>
            </w:pPr>
            <w:r>
              <w:rPr>
                <w:rFonts w:ascii="Times New Roman" w:hAnsi="Times New Roman"/>
                <w:color w:val="000000"/>
                <w:sz w:val="24"/>
              </w:rPr>
              <w:t>1.2.3</w:t>
            </w:r>
          </w:p>
        </w:tc>
        <w:tc>
          <w:tcPr>
            <w:tcW w:w="11948" w:type="dxa"/>
            <w:tcMar>
              <w:top w:w="50" w:type="dxa"/>
              <w:left w:w="100" w:type="dxa"/>
            </w:tcMar>
            <w:vAlign w:val="center"/>
          </w:tcPr>
          <w:p w14:paraId="6FD2AC6F">
            <w:pPr>
              <w:spacing w:after="0" w:line="336" w:lineRule="auto"/>
              <w:ind w:left="365"/>
              <w:jc w:val="both"/>
              <w:rPr>
                <w:lang w:val="ru-RU"/>
              </w:rPr>
            </w:pPr>
            <w:r>
              <w:rPr>
                <w:rFonts w:ascii="Times New Roman" w:hAnsi="Times New Roman"/>
                <w:color w:val="000000"/>
                <w:sz w:val="24"/>
                <w:lang w:val="ru-RU"/>
              </w:rPr>
              <w:t>Воспринимать на слух и понимать запрашиваемую информацию фактического характера в учебных и адаптированных аутентичных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14:paraId="1086C9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2D4C420">
            <w:pPr>
              <w:spacing w:after="0" w:line="336" w:lineRule="auto"/>
              <w:ind w:left="365"/>
              <w:jc w:val="center"/>
            </w:pPr>
            <w:r>
              <w:rPr>
                <w:rFonts w:ascii="Times New Roman" w:hAnsi="Times New Roman"/>
                <w:i/>
                <w:color w:val="000000"/>
                <w:sz w:val="24"/>
              </w:rPr>
              <w:t>1.3</w:t>
            </w:r>
          </w:p>
        </w:tc>
        <w:tc>
          <w:tcPr>
            <w:tcW w:w="11948" w:type="dxa"/>
            <w:tcMar>
              <w:top w:w="50" w:type="dxa"/>
              <w:left w:w="100" w:type="dxa"/>
            </w:tcMar>
            <w:vAlign w:val="center"/>
          </w:tcPr>
          <w:p w14:paraId="3774A265">
            <w:pPr>
              <w:spacing w:after="0" w:line="336" w:lineRule="auto"/>
              <w:ind w:left="365"/>
              <w:jc w:val="both"/>
            </w:pPr>
            <w:r>
              <w:rPr>
                <w:rFonts w:ascii="Times New Roman" w:hAnsi="Times New Roman"/>
                <w:i/>
                <w:color w:val="000000"/>
                <w:sz w:val="24"/>
              </w:rPr>
              <w:t>Смысловое чтение</w:t>
            </w:r>
          </w:p>
        </w:tc>
      </w:tr>
      <w:tr w14:paraId="35D59A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DE694D4">
            <w:pPr>
              <w:spacing w:after="0" w:line="336" w:lineRule="auto"/>
              <w:ind w:left="365"/>
              <w:jc w:val="center"/>
            </w:pPr>
            <w:r>
              <w:rPr>
                <w:rFonts w:ascii="Times New Roman" w:hAnsi="Times New Roman"/>
                <w:color w:val="000000"/>
                <w:sz w:val="24"/>
              </w:rPr>
              <w:t>1.3.1</w:t>
            </w:r>
          </w:p>
        </w:tc>
        <w:tc>
          <w:tcPr>
            <w:tcW w:w="11948" w:type="dxa"/>
            <w:tcMar>
              <w:top w:w="50" w:type="dxa"/>
              <w:left w:w="100" w:type="dxa"/>
            </w:tcMar>
            <w:vAlign w:val="center"/>
          </w:tcPr>
          <w:p w14:paraId="31E83F6A">
            <w:pPr>
              <w:spacing w:after="0" w:line="336" w:lineRule="auto"/>
              <w:ind w:left="365"/>
              <w:jc w:val="both"/>
              <w:rPr>
                <w:lang w:val="ru-RU"/>
              </w:rPr>
            </w:pPr>
            <w:r>
              <w:rPr>
                <w:rFonts w:ascii="Times New Roman" w:hAnsi="Times New Roman"/>
                <w:color w:val="000000"/>
                <w:sz w:val="24"/>
                <w:lang w:val="ru-RU"/>
              </w:rPr>
              <w:t>Читать вслух учебные и адаптированные аутентичные тексты объёмом до 80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14:paraId="708532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E91338A">
            <w:pPr>
              <w:spacing w:after="0" w:line="336" w:lineRule="auto"/>
              <w:ind w:left="365"/>
              <w:jc w:val="center"/>
            </w:pPr>
            <w:r>
              <w:rPr>
                <w:rFonts w:ascii="Times New Roman" w:hAnsi="Times New Roman"/>
                <w:color w:val="000000"/>
                <w:sz w:val="24"/>
              </w:rPr>
              <w:t>1.3.2</w:t>
            </w:r>
          </w:p>
        </w:tc>
        <w:tc>
          <w:tcPr>
            <w:tcW w:w="11948" w:type="dxa"/>
            <w:tcMar>
              <w:top w:w="50" w:type="dxa"/>
              <w:left w:w="100" w:type="dxa"/>
            </w:tcMar>
            <w:vAlign w:val="center"/>
          </w:tcPr>
          <w:p w14:paraId="037311F9">
            <w:pPr>
              <w:spacing w:after="0" w:line="336" w:lineRule="auto"/>
              <w:ind w:left="365"/>
              <w:jc w:val="both"/>
              <w:rPr>
                <w:lang w:val="ru-RU"/>
              </w:rPr>
            </w:pPr>
            <w:r>
              <w:rPr>
                <w:rFonts w:ascii="Times New Roman" w:hAnsi="Times New Roman"/>
                <w:color w:val="000000"/>
                <w:sz w:val="24"/>
                <w:lang w:val="ru-RU"/>
              </w:rPr>
              <w:t>Читать про себя и понимать основное содержание учебных и адаптированных аутентичных текстов,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14:paraId="790E3D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100AF01">
            <w:pPr>
              <w:spacing w:after="0" w:line="336" w:lineRule="auto"/>
              <w:ind w:left="365"/>
              <w:jc w:val="center"/>
            </w:pPr>
            <w:r>
              <w:rPr>
                <w:rFonts w:ascii="Times New Roman" w:hAnsi="Times New Roman"/>
                <w:color w:val="000000"/>
                <w:sz w:val="24"/>
              </w:rPr>
              <w:t>1.3.3</w:t>
            </w:r>
          </w:p>
        </w:tc>
        <w:tc>
          <w:tcPr>
            <w:tcW w:w="11948" w:type="dxa"/>
            <w:tcMar>
              <w:top w:w="50" w:type="dxa"/>
              <w:left w:w="100" w:type="dxa"/>
            </w:tcMar>
            <w:vAlign w:val="center"/>
          </w:tcPr>
          <w:p w14:paraId="524696A6">
            <w:pPr>
              <w:spacing w:after="0" w:line="336" w:lineRule="auto"/>
              <w:ind w:left="365"/>
              <w:jc w:val="both"/>
              <w:rPr>
                <w:lang w:val="ru-RU"/>
              </w:rPr>
            </w:pPr>
            <w:r>
              <w:rPr>
                <w:rFonts w:ascii="Times New Roman" w:hAnsi="Times New Roman"/>
                <w:color w:val="000000"/>
                <w:spacing w:val="-3"/>
                <w:sz w:val="24"/>
                <w:lang w:val="ru-RU"/>
              </w:rPr>
              <w:t>Читать про себя и понимать запрашиваемую информацию в учебных и адаптированных аутентичных текстах,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14:paraId="4295FA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25E8BAC">
            <w:pPr>
              <w:spacing w:after="0" w:line="336" w:lineRule="auto"/>
              <w:ind w:left="365"/>
              <w:jc w:val="center"/>
            </w:pPr>
            <w:r>
              <w:rPr>
                <w:rFonts w:ascii="Times New Roman" w:hAnsi="Times New Roman"/>
                <w:color w:val="000000"/>
                <w:sz w:val="24"/>
              </w:rPr>
              <w:t>1.3.4</w:t>
            </w:r>
          </w:p>
        </w:tc>
        <w:tc>
          <w:tcPr>
            <w:tcW w:w="11948" w:type="dxa"/>
            <w:tcMar>
              <w:top w:w="50" w:type="dxa"/>
              <w:left w:w="100" w:type="dxa"/>
            </w:tcMar>
            <w:vAlign w:val="center"/>
          </w:tcPr>
          <w:p w14:paraId="70212504">
            <w:pPr>
              <w:spacing w:after="0" w:line="336" w:lineRule="auto"/>
              <w:ind w:left="365"/>
              <w:jc w:val="both"/>
              <w:rPr>
                <w:lang w:val="ru-RU"/>
              </w:rPr>
            </w:pPr>
            <w:r>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14:paraId="2F260A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ECADBE3">
            <w:pPr>
              <w:spacing w:after="0" w:line="336" w:lineRule="auto"/>
              <w:ind w:left="365"/>
              <w:jc w:val="center"/>
            </w:pPr>
            <w:r>
              <w:rPr>
                <w:rFonts w:ascii="Times New Roman" w:hAnsi="Times New Roman"/>
                <w:i/>
                <w:color w:val="000000"/>
                <w:sz w:val="24"/>
              </w:rPr>
              <w:t>1.4</w:t>
            </w:r>
          </w:p>
        </w:tc>
        <w:tc>
          <w:tcPr>
            <w:tcW w:w="11948" w:type="dxa"/>
            <w:tcMar>
              <w:top w:w="50" w:type="dxa"/>
              <w:left w:w="100" w:type="dxa"/>
            </w:tcMar>
            <w:vAlign w:val="center"/>
          </w:tcPr>
          <w:p w14:paraId="17623F60">
            <w:pPr>
              <w:spacing w:after="0" w:line="336" w:lineRule="auto"/>
              <w:ind w:left="365"/>
              <w:jc w:val="both"/>
            </w:pPr>
            <w:r>
              <w:rPr>
                <w:rFonts w:ascii="Times New Roman" w:hAnsi="Times New Roman"/>
                <w:i/>
                <w:color w:val="000000"/>
                <w:sz w:val="24"/>
              </w:rPr>
              <w:t>Письмо</w:t>
            </w:r>
          </w:p>
        </w:tc>
      </w:tr>
      <w:tr w14:paraId="134638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1656623">
            <w:pPr>
              <w:spacing w:after="0" w:line="336" w:lineRule="auto"/>
              <w:ind w:left="365"/>
              <w:jc w:val="center"/>
            </w:pPr>
            <w:r>
              <w:rPr>
                <w:rFonts w:ascii="Times New Roman" w:hAnsi="Times New Roman"/>
                <w:color w:val="000000"/>
                <w:sz w:val="24"/>
              </w:rPr>
              <w:t>1.4.1</w:t>
            </w:r>
          </w:p>
        </w:tc>
        <w:tc>
          <w:tcPr>
            <w:tcW w:w="11948" w:type="dxa"/>
            <w:tcMar>
              <w:top w:w="50" w:type="dxa"/>
              <w:left w:w="100" w:type="dxa"/>
            </w:tcMar>
            <w:vAlign w:val="center"/>
          </w:tcPr>
          <w:p w14:paraId="0A0C41D5">
            <w:pPr>
              <w:spacing w:after="0" w:line="336" w:lineRule="auto"/>
              <w:ind w:left="365"/>
              <w:jc w:val="both"/>
              <w:rPr>
                <w:lang w:val="ru-RU"/>
              </w:rPr>
            </w:pPr>
            <w:r>
              <w:rPr>
                <w:rFonts w:ascii="Times New Roman" w:hAnsi="Times New Roman"/>
                <w:color w:val="000000"/>
                <w:sz w:val="24"/>
                <w:lang w:val="ru-RU"/>
              </w:rPr>
              <w:t xml:space="preserve">Заполнять анкеты и формуляры, сообщая о себе основные сведения (имя, фамилия, возраст, место жительства (страна проживания, населенный пункт), любимые занятия, домашний питомец и другое) в соответствии с нормами, принятыми в стране (странах) изучаемого языка </w:t>
            </w:r>
          </w:p>
        </w:tc>
      </w:tr>
      <w:tr w14:paraId="0D3524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7E63892">
            <w:pPr>
              <w:spacing w:after="0" w:line="336" w:lineRule="auto"/>
              <w:ind w:left="365"/>
              <w:jc w:val="center"/>
            </w:pPr>
            <w:r>
              <w:rPr>
                <w:rFonts w:ascii="Times New Roman" w:hAnsi="Times New Roman"/>
                <w:color w:val="000000"/>
                <w:sz w:val="24"/>
              </w:rPr>
              <w:t>1.4.2</w:t>
            </w:r>
          </w:p>
        </w:tc>
        <w:tc>
          <w:tcPr>
            <w:tcW w:w="11948" w:type="dxa"/>
            <w:tcMar>
              <w:top w:w="50" w:type="dxa"/>
              <w:left w:w="100" w:type="dxa"/>
            </w:tcMar>
            <w:vAlign w:val="center"/>
          </w:tcPr>
          <w:p w14:paraId="2614F62F">
            <w:pPr>
              <w:spacing w:after="0" w:line="336" w:lineRule="auto"/>
              <w:ind w:left="365"/>
              <w:jc w:val="both"/>
              <w:rPr>
                <w:lang w:val="ru-RU"/>
              </w:rPr>
            </w:pPr>
            <w:r>
              <w:rPr>
                <w:rFonts w:ascii="Times New Roman" w:hAnsi="Times New Roman"/>
                <w:color w:val="000000"/>
                <w:sz w:val="24"/>
                <w:lang w:val="ru-RU"/>
              </w:rPr>
              <w:t>Писать с использованием образца короткие поздравления с праздниками с выражением пожелания</w:t>
            </w:r>
          </w:p>
        </w:tc>
      </w:tr>
      <w:tr w14:paraId="2C1F09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AD71069">
            <w:pPr>
              <w:spacing w:after="0" w:line="336" w:lineRule="auto"/>
              <w:ind w:left="365"/>
              <w:jc w:val="center"/>
            </w:pPr>
            <w:r>
              <w:rPr>
                <w:rFonts w:ascii="Times New Roman" w:hAnsi="Times New Roman"/>
                <w:color w:val="000000"/>
                <w:sz w:val="24"/>
              </w:rPr>
              <w:t>1.4.3</w:t>
            </w:r>
          </w:p>
        </w:tc>
        <w:tc>
          <w:tcPr>
            <w:tcW w:w="11948" w:type="dxa"/>
            <w:tcMar>
              <w:top w:w="50" w:type="dxa"/>
              <w:left w:w="100" w:type="dxa"/>
            </w:tcMar>
            <w:vAlign w:val="center"/>
          </w:tcPr>
          <w:p w14:paraId="379D6456">
            <w:pPr>
              <w:spacing w:after="0" w:line="336" w:lineRule="auto"/>
              <w:ind w:left="365"/>
              <w:jc w:val="both"/>
              <w:rPr>
                <w:lang w:val="ru-RU"/>
              </w:rPr>
            </w:pPr>
            <w:r>
              <w:rPr>
                <w:rFonts w:ascii="Times New Roman" w:hAnsi="Times New Roman"/>
                <w:color w:val="000000"/>
                <w:sz w:val="24"/>
                <w:lang w:val="ru-RU"/>
              </w:rPr>
              <w:t>Писать с использованием образца электронное сообщение личного характера (объём сообщения – до 40 слов)</w:t>
            </w:r>
          </w:p>
        </w:tc>
      </w:tr>
      <w:tr w14:paraId="278A73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DAB9224">
            <w:pPr>
              <w:spacing w:after="0" w:line="336" w:lineRule="auto"/>
              <w:ind w:left="365"/>
              <w:jc w:val="center"/>
            </w:pPr>
            <w:r>
              <w:rPr>
                <w:rFonts w:ascii="Times New Roman" w:hAnsi="Times New Roman"/>
                <w:color w:val="000000"/>
                <w:sz w:val="24"/>
              </w:rPr>
              <w:t>2</w:t>
            </w:r>
          </w:p>
        </w:tc>
        <w:tc>
          <w:tcPr>
            <w:tcW w:w="11948" w:type="dxa"/>
            <w:tcMar>
              <w:top w:w="50" w:type="dxa"/>
              <w:left w:w="100" w:type="dxa"/>
            </w:tcMar>
            <w:vAlign w:val="center"/>
          </w:tcPr>
          <w:p w14:paraId="7A12350F">
            <w:pPr>
              <w:spacing w:after="0" w:line="336" w:lineRule="auto"/>
              <w:ind w:left="365"/>
              <w:jc w:val="both"/>
            </w:pPr>
            <w:r>
              <w:rPr>
                <w:rFonts w:ascii="Times New Roman" w:hAnsi="Times New Roman"/>
                <w:color w:val="000000"/>
                <w:sz w:val="24"/>
              </w:rPr>
              <w:t>Языковые знания и навыки</w:t>
            </w:r>
          </w:p>
        </w:tc>
      </w:tr>
      <w:tr w14:paraId="513FDC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576AF70">
            <w:pPr>
              <w:spacing w:after="0" w:line="336" w:lineRule="auto"/>
              <w:ind w:left="365"/>
              <w:jc w:val="center"/>
            </w:pPr>
            <w:r>
              <w:rPr>
                <w:rFonts w:ascii="Times New Roman" w:hAnsi="Times New Roman"/>
                <w:i/>
                <w:color w:val="000000"/>
                <w:sz w:val="24"/>
              </w:rPr>
              <w:t>2.1</w:t>
            </w:r>
          </w:p>
        </w:tc>
        <w:tc>
          <w:tcPr>
            <w:tcW w:w="11948" w:type="dxa"/>
            <w:tcMar>
              <w:top w:w="50" w:type="dxa"/>
              <w:left w:w="100" w:type="dxa"/>
            </w:tcMar>
            <w:vAlign w:val="center"/>
          </w:tcPr>
          <w:p w14:paraId="35351A54">
            <w:pPr>
              <w:spacing w:after="0" w:line="336" w:lineRule="auto"/>
              <w:ind w:left="365"/>
              <w:jc w:val="both"/>
            </w:pPr>
            <w:r>
              <w:rPr>
                <w:rFonts w:ascii="Times New Roman" w:hAnsi="Times New Roman"/>
                <w:i/>
                <w:color w:val="000000"/>
                <w:sz w:val="24"/>
              </w:rPr>
              <w:t>Фонетическая сторона речи</w:t>
            </w:r>
          </w:p>
        </w:tc>
      </w:tr>
      <w:tr w14:paraId="2F9CEF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A011890">
            <w:pPr>
              <w:spacing w:after="0" w:line="336" w:lineRule="auto"/>
              <w:ind w:left="365"/>
              <w:jc w:val="center"/>
            </w:pPr>
            <w:r>
              <w:rPr>
                <w:rFonts w:ascii="Times New Roman" w:hAnsi="Times New Roman"/>
                <w:color w:val="000000"/>
                <w:sz w:val="24"/>
              </w:rPr>
              <w:t>2.1.1</w:t>
            </w:r>
          </w:p>
        </w:tc>
        <w:tc>
          <w:tcPr>
            <w:tcW w:w="11948" w:type="dxa"/>
            <w:tcMar>
              <w:top w:w="50" w:type="dxa"/>
              <w:left w:w="100" w:type="dxa"/>
            </w:tcMar>
            <w:vAlign w:val="center"/>
          </w:tcPr>
          <w:p w14:paraId="371805A2">
            <w:pPr>
              <w:spacing w:after="0" w:line="336" w:lineRule="auto"/>
              <w:ind w:left="365"/>
              <w:jc w:val="both"/>
              <w:rPr>
                <w:lang w:val="ru-RU"/>
              </w:rPr>
            </w:pPr>
            <w:r>
              <w:rPr>
                <w:rFonts w:ascii="Times New Roman" w:hAnsi="Times New Roman"/>
                <w:color w:val="000000"/>
                <w:sz w:val="24"/>
                <w:lang w:val="ru-RU"/>
              </w:rPr>
              <w:t>Читать вслух новые слова согласно основным правилам чтения</w:t>
            </w:r>
          </w:p>
        </w:tc>
      </w:tr>
      <w:tr w14:paraId="161807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2AEC7F3">
            <w:pPr>
              <w:spacing w:after="0" w:line="336" w:lineRule="auto"/>
              <w:ind w:left="365"/>
              <w:jc w:val="center"/>
            </w:pPr>
            <w:r>
              <w:rPr>
                <w:rFonts w:ascii="Times New Roman" w:hAnsi="Times New Roman"/>
                <w:color w:val="000000"/>
                <w:sz w:val="24"/>
              </w:rPr>
              <w:t>2.1.2</w:t>
            </w:r>
          </w:p>
        </w:tc>
        <w:tc>
          <w:tcPr>
            <w:tcW w:w="11948" w:type="dxa"/>
            <w:tcMar>
              <w:top w:w="50" w:type="dxa"/>
              <w:left w:w="100" w:type="dxa"/>
            </w:tcMar>
            <w:vAlign w:val="center"/>
          </w:tcPr>
          <w:p w14:paraId="76397A5C">
            <w:pPr>
              <w:spacing w:after="0" w:line="336" w:lineRule="auto"/>
              <w:ind w:left="365"/>
              <w:jc w:val="both"/>
              <w:rPr>
                <w:lang w:val="ru-RU"/>
              </w:rPr>
            </w:pPr>
            <w:r>
              <w:rPr>
                <w:rFonts w:ascii="Times New Roman" w:hAnsi="Times New Roman"/>
                <w:color w:val="000000"/>
                <w:sz w:val="24"/>
                <w:lang w:val="ru-RU"/>
              </w:rPr>
              <w:t xml:space="preserve">Различать на слух и адекватно, без ошибок произносить слова с правильным ударением и фразы (предложения) с соблюдением их ритмико-интонационных особенностей </w:t>
            </w:r>
          </w:p>
        </w:tc>
      </w:tr>
      <w:tr w14:paraId="52E498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2E07DCA">
            <w:pPr>
              <w:spacing w:after="0" w:line="336" w:lineRule="auto"/>
              <w:ind w:left="365"/>
              <w:jc w:val="center"/>
            </w:pPr>
            <w:r>
              <w:rPr>
                <w:rFonts w:ascii="Times New Roman" w:hAnsi="Times New Roman"/>
                <w:i/>
                <w:color w:val="000000"/>
                <w:sz w:val="24"/>
              </w:rPr>
              <w:t>2.2</w:t>
            </w:r>
          </w:p>
        </w:tc>
        <w:tc>
          <w:tcPr>
            <w:tcW w:w="11948" w:type="dxa"/>
            <w:tcMar>
              <w:top w:w="50" w:type="dxa"/>
              <w:left w:w="100" w:type="dxa"/>
            </w:tcMar>
            <w:vAlign w:val="center"/>
          </w:tcPr>
          <w:p w14:paraId="69468EE3">
            <w:pPr>
              <w:spacing w:after="0" w:line="336" w:lineRule="auto"/>
              <w:ind w:left="365"/>
              <w:jc w:val="both"/>
            </w:pPr>
            <w:r>
              <w:rPr>
                <w:rFonts w:ascii="Times New Roman" w:hAnsi="Times New Roman"/>
                <w:i/>
                <w:color w:val="000000"/>
                <w:sz w:val="24"/>
              </w:rPr>
              <w:t>Графика, орфография и пунктуация</w:t>
            </w:r>
          </w:p>
        </w:tc>
      </w:tr>
      <w:tr w14:paraId="3D4354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6C966E6">
            <w:pPr>
              <w:spacing w:after="0" w:line="336" w:lineRule="auto"/>
              <w:ind w:left="365"/>
              <w:jc w:val="center"/>
            </w:pPr>
            <w:r>
              <w:rPr>
                <w:rFonts w:ascii="Times New Roman" w:hAnsi="Times New Roman"/>
                <w:color w:val="000000"/>
                <w:sz w:val="24"/>
              </w:rPr>
              <w:t>2.2.1</w:t>
            </w:r>
          </w:p>
        </w:tc>
        <w:tc>
          <w:tcPr>
            <w:tcW w:w="11948" w:type="dxa"/>
            <w:tcMar>
              <w:top w:w="50" w:type="dxa"/>
              <w:left w:w="100" w:type="dxa"/>
            </w:tcMar>
            <w:vAlign w:val="center"/>
          </w:tcPr>
          <w:p w14:paraId="177D4EC3">
            <w:pPr>
              <w:spacing w:after="0" w:line="336" w:lineRule="auto"/>
              <w:ind w:left="365"/>
              <w:jc w:val="both"/>
            </w:pPr>
            <w:r>
              <w:rPr>
                <w:rFonts w:ascii="Times New Roman" w:hAnsi="Times New Roman"/>
                <w:color w:val="000000"/>
                <w:sz w:val="24"/>
              </w:rPr>
              <w:t>Правильно писать изученные слова</w:t>
            </w:r>
          </w:p>
        </w:tc>
      </w:tr>
      <w:tr w14:paraId="16B60F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AFD3072">
            <w:pPr>
              <w:spacing w:after="0" w:line="336" w:lineRule="auto"/>
              <w:ind w:left="365"/>
              <w:jc w:val="center"/>
            </w:pPr>
            <w:r>
              <w:rPr>
                <w:rFonts w:ascii="Times New Roman" w:hAnsi="Times New Roman"/>
                <w:color w:val="000000"/>
                <w:sz w:val="24"/>
              </w:rPr>
              <w:t>2.2.2</w:t>
            </w:r>
          </w:p>
        </w:tc>
        <w:tc>
          <w:tcPr>
            <w:tcW w:w="11948" w:type="dxa"/>
            <w:tcMar>
              <w:top w:w="50" w:type="dxa"/>
              <w:left w:w="100" w:type="dxa"/>
            </w:tcMar>
            <w:vAlign w:val="center"/>
          </w:tcPr>
          <w:p w14:paraId="3E38738F">
            <w:pPr>
              <w:spacing w:after="0" w:line="336" w:lineRule="auto"/>
              <w:ind w:left="365"/>
              <w:jc w:val="both"/>
              <w:rPr>
                <w:lang w:val="ru-RU"/>
              </w:rPr>
            </w:pPr>
            <w:r>
              <w:rPr>
                <w:rFonts w:ascii="Times New Roman" w:hAnsi="Times New Roman"/>
                <w:color w:val="000000"/>
                <w:sz w:val="24"/>
                <w:lang w:val="ru-RU"/>
              </w:rPr>
              <w:t>Правильно расставлять знаки препинания (точка, вопросительный и восклицательный знаки в конце предложения, запятая при перечислении)</w:t>
            </w:r>
          </w:p>
        </w:tc>
      </w:tr>
      <w:tr w14:paraId="3F9136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1736C47">
            <w:pPr>
              <w:spacing w:after="0" w:line="336" w:lineRule="auto"/>
              <w:ind w:left="365"/>
              <w:jc w:val="center"/>
            </w:pPr>
            <w:r>
              <w:rPr>
                <w:rFonts w:ascii="Times New Roman" w:hAnsi="Times New Roman"/>
                <w:i/>
                <w:color w:val="000000"/>
                <w:sz w:val="24"/>
              </w:rPr>
              <w:t>2.3</w:t>
            </w:r>
          </w:p>
        </w:tc>
        <w:tc>
          <w:tcPr>
            <w:tcW w:w="11948" w:type="dxa"/>
            <w:tcMar>
              <w:top w:w="50" w:type="dxa"/>
              <w:left w:w="100" w:type="dxa"/>
            </w:tcMar>
            <w:vAlign w:val="center"/>
          </w:tcPr>
          <w:p w14:paraId="240DC6D2">
            <w:pPr>
              <w:spacing w:after="0" w:line="336" w:lineRule="auto"/>
              <w:ind w:left="365"/>
              <w:jc w:val="both"/>
            </w:pPr>
            <w:r>
              <w:rPr>
                <w:rFonts w:ascii="Times New Roman" w:hAnsi="Times New Roman"/>
                <w:i/>
                <w:color w:val="000000"/>
                <w:sz w:val="24"/>
              </w:rPr>
              <w:t>Лексическая сторона речи</w:t>
            </w:r>
          </w:p>
        </w:tc>
      </w:tr>
      <w:tr w14:paraId="590D1A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0EEB3D3">
            <w:pPr>
              <w:spacing w:after="0" w:line="336" w:lineRule="auto"/>
              <w:ind w:left="365"/>
              <w:jc w:val="center"/>
            </w:pPr>
            <w:r>
              <w:rPr>
                <w:rFonts w:ascii="Times New Roman" w:hAnsi="Times New Roman"/>
                <w:color w:val="000000"/>
                <w:sz w:val="24"/>
              </w:rPr>
              <w:t>2.3.1</w:t>
            </w:r>
          </w:p>
        </w:tc>
        <w:tc>
          <w:tcPr>
            <w:tcW w:w="11948" w:type="dxa"/>
            <w:tcMar>
              <w:top w:w="50" w:type="dxa"/>
              <w:left w:w="100" w:type="dxa"/>
            </w:tcMar>
            <w:vAlign w:val="center"/>
          </w:tcPr>
          <w:p w14:paraId="20758F74">
            <w:pPr>
              <w:spacing w:after="0" w:line="336" w:lineRule="auto"/>
              <w:ind w:left="365"/>
              <w:jc w:val="both"/>
              <w:rPr>
                <w:lang w:val="ru-RU"/>
              </w:rPr>
            </w:pPr>
            <w:r>
              <w:rPr>
                <w:rFonts w:ascii="Times New Roman" w:hAnsi="Times New Roman"/>
                <w:color w:val="000000"/>
                <w:sz w:val="24"/>
                <w:lang w:val="ru-RU"/>
              </w:rPr>
              <w:t>Распознавать и употреблять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для 4 класса, включая освоенные в предыдущий год обучения 350 лексических единиц</w:t>
            </w:r>
          </w:p>
        </w:tc>
      </w:tr>
      <w:tr w14:paraId="692048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66CDC783">
            <w:pPr>
              <w:spacing w:after="0" w:line="336" w:lineRule="auto"/>
              <w:ind w:left="365"/>
              <w:jc w:val="center"/>
            </w:pPr>
            <w:r>
              <w:rPr>
                <w:rFonts w:ascii="Times New Roman" w:hAnsi="Times New Roman"/>
                <w:color w:val="000000"/>
                <w:sz w:val="24"/>
              </w:rPr>
              <w:t>2.3.2</w:t>
            </w:r>
          </w:p>
        </w:tc>
        <w:tc>
          <w:tcPr>
            <w:tcW w:w="11948" w:type="dxa"/>
            <w:tcMar>
              <w:top w:w="50" w:type="dxa"/>
              <w:left w:w="100" w:type="dxa"/>
            </w:tcMar>
            <w:vAlign w:val="center"/>
          </w:tcPr>
          <w:p w14:paraId="7F6BE43F">
            <w:pPr>
              <w:spacing w:after="0" w:line="336"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i/>
                <w:color w:val="000000"/>
                <w:sz w:val="24"/>
                <w:lang w:val="ru-RU"/>
              </w:rPr>
              <w:t>-</w:t>
            </w:r>
            <w:r>
              <w:rPr>
                <w:rFonts w:ascii="Times New Roman" w:hAnsi="Times New Roman"/>
                <w:i/>
                <w:color w:val="000000"/>
                <w:sz w:val="24"/>
              </w:rPr>
              <w:t>er</w:t>
            </w:r>
            <w:r>
              <w:rPr>
                <w:rFonts w:ascii="Times New Roman" w:hAnsi="Times New Roman"/>
                <w:color w:val="000000"/>
                <w:sz w:val="24"/>
                <w:lang w:val="ru-RU"/>
              </w:rPr>
              <w:t xml:space="preserve"> – </w:t>
            </w:r>
            <w:r>
              <w:rPr>
                <w:rFonts w:ascii="Times New Roman" w:hAnsi="Times New Roman"/>
                <w:i/>
                <w:color w:val="000000"/>
                <w:sz w:val="24"/>
              </w:rPr>
              <w:t>Arbeiter</w:t>
            </w:r>
            <w:r>
              <w:rPr>
                <w:rFonts w:ascii="Times New Roman" w:hAnsi="Times New Roman"/>
                <w:color w:val="000000"/>
                <w:sz w:val="24"/>
                <w:lang w:val="ru-RU"/>
              </w:rPr>
              <w:t>, -</w:t>
            </w:r>
            <w:r>
              <w:rPr>
                <w:rFonts w:ascii="Times New Roman" w:hAnsi="Times New Roman"/>
                <w:i/>
                <w:color w:val="000000"/>
                <w:sz w:val="24"/>
              </w:rPr>
              <w:t>in</w:t>
            </w:r>
            <w:r>
              <w:rPr>
                <w:rFonts w:ascii="Times New Roman" w:hAnsi="Times New Roman"/>
                <w:color w:val="000000"/>
                <w:sz w:val="24"/>
                <w:lang w:val="ru-RU"/>
              </w:rPr>
              <w:t xml:space="preserve"> – </w:t>
            </w:r>
            <w:r>
              <w:rPr>
                <w:rFonts w:ascii="Times New Roman" w:hAnsi="Times New Roman"/>
                <w:i/>
                <w:color w:val="000000"/>
                <w:sz w:val="24"/>
              </w:rPr>
              <w:t>Lehrerin</w:t>
            </w:r>
            <w:r>
              <w:rPr>
                <w:rFonts w:ascii="Times New Roman" w:hAnsi="Times New Roman"/>
                <w:color w:val="000000"/>
                <w:sz w:val="24"/>
                <w:lang w:val="ru-RU"/>
              </w:rPr>
              <w:t>) в соответствии с решаемой коммуникативной задачей</w:t>
            </w:r>
          </w:p>
        </w:tc>
      </w:tr>
      <w:tr w14:paraId="26F665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67D2FBA">
            <w:pPr>
              <w:spacing w:after="0" w:line="336" w:lineRule="auto"/>
              <w:ind w:left="365"/>
              <w:jc w:val="center"/>
            </w:pPr>
            <w:r>
              <w:rPr>
                <w:rFonts w:ascii="Times New Roman" w:hAnsi="Times New Roman"/>
                <w:color w:val="000000"/>
                <w:sz w:val="24"/>
              </w:rPr>
              <w:t>2.3.3</w:t>
            </w:r>
          </w:p>
        </w:tc>
        <w:tc>
          <w:tcPr>
            <w:tcW w:w="11948" w:type="dxa"/>
            <w:tcMar>
              <w:top w:w="50" w:type="dxa"/>
              <w:left w:w="100" w:type="dxa"/>
            </w:tcMar>
            <w:vAlign w:val="center"/>
          </w:tcPr>
          <w:p w14:paraId="5B9CBC73">
            <w:pPr>
              <w:spacing w:after="0" w:line="336" w:lineRule="auto"/>
              <w:ind w:left="365"/>
              <w:jc w:val="both"/>
              <w:rPr>
                <w:lang w:val="ru-RU"/>
              </w:rPr>
            </w:pPr>
            <w:r>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(порядковые числительные с суффиксами </w:t>
            </w:r>
            <w:r>
              <w:rPr>
                <w:rFonts w:ascii="Times New Roman" w:hAnsi="Times New Roman"/>
                <w:i/>
                <w:color w:val="000000"/>
                <w:sz w:val="24"/>
                <w:lang w:val="ru-RU"/>
              </w:rPr>
              <w:t>-</w:t>
            </w:r>
            <w:r>
              <w:rPr>
                <w:rFonts w:ascii="Times New Roman" w:hAnsi="Times New Roman"/>
                <w:i/>
                <w:color w:val="000000"/>
                <w:sz w:val="24"/>
              </w:rPr>
              <w:t>te</w:t>
            </w:r>
            <w:r>
              <w:rPr>
                <w:rFonts w:ascii="Times New Roman" w:hAnsi="Times New Roman"/>
                <w:color w:val="000000"/>
                <w:sz w:val="24"/>
                <w:lang w:val="ru-RU"/>
              </w:rPr>
              <w:t xml:space="preserve">, </w:t>
            </w:r>
            <w:r>
              <w:rPr>
                <w:rFonts w:ascii="Times New Roman" w:hAnsi="Times New Roman"/>
                <w:i/>
                <w:color w:val="000000"/>
                <w:sz w:val="24"/>
                <w:lang w:val="ru-RU"/>
              </w:rPr>
              <w:t>-</w:t>
            </w:r>
            <w:r>
              <w:rPr>
                <w:rFonts w:ascii="Times New Roman" w:hAnsi="Times New Roman"/>
                <w:i/>
                <w:color w:val="000000"/>
                <w:sz w:val="24"/>
              </w:rPr>
              <w:t>ste</w:t>
            </w:r>
            <w:r>
              <w:rPr>
                <w:rFonts w:ascii="Times New Roman" w:hAnsi="Times New Roman"/>
                <w:color w:val="000000"/>
                <w:sz w:val="24"/>
                <w:lang w:val="ru-RU"/>
              </w:rPr>
              <w:t>) в соответствии с решаемой коммуникативной задачей</w:t>
            </w:r>
          </w:p>
        </w:tc>
      </w:tr>
      <w:tr w14:paraId="17623D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59B759A">
            <w:pPr>
              <w:spacing w:after="0" w:line="336" w:lineRule="auto"/>
              <w:ind w:left="365"/>
              <w:jc w:val="center"/>
            </w:pPr>
            <w:r>
              <w:rPr>
                <w:rFonts w:ascii="Times New Roman" w:hAnsi="Times New Roman"/>
                <w:color w:val="000000"/>
                <w:sz w:val="24"/>
              </w:rPr>
              <w:t>2.3.4</w:t>
            </w:r>
          </w:p>
        </w:tc>
        <w:tc>
          <w:tcPr>
            <w:tcW w:w="11948" w:type="dxa"/>
            <w:tcMar>
              <w:top w:w="50" w:type="dxa"/>
              <w:left w:w="100" w:type="dxa"/>
            </w:tcMar>
            <w:vAlign w:val="center"/>
          </w:tcPr>
          <w:p w14:paraId="47FB8676">
            <w:pPr>
              <w:spacing w:after="0" w:line="336" w:lineRule="auto"/>
              <w:ind w:left="365"/>
              <w:jc w:val="both"/>
              <w:rPr>
                <w:lang w:val="ru-RU"/>
              </w:rPr>
            </w:pPr>
            <w:r>
              <w:rPr>
                <w:rFonts w:ascii="Times New Roman" w:hAnsi="Times New Roman"/>
                <w:color w:val="000000"/>
                <w:sz w:val="24"/>
                <w:lang w:val="ru-RU"/>
              </w:rPr>
              <w:t>Распознавать и употреблять в устной и письменной речи родственные слова, образованные с использованием словосложения (</w:t>
            </w:r>
            <w:r>
              <w:rPr>
                <w:rFonts w:ascii="Times New Roman" w:hAnsi="Times New Roman"/>
                <w:i/>
                <w:color w:val="000000"/>
                <w:sz w:val="24"/>
              </w:rPr>
              <w:t>Geburtstag</w:t>
            </w:r>
            <w:r>
              <w:rPr>
                <w:rFonts w:ascii="Times New Roman" w:hAnsi="Times New Roman"/>
                <w:color w:val="000000"/>
                <w:sz w:val="24"/>
                <w:lang w:val="ru-RU"/>
              </w:rPr>
              <w:t>) в соответствии с решаемой коммуникативной задачей</w:t>
            </w:r>
          </w:p>
        </w:tc>
      </w:tr>
      <w:tr w14:paraId="525678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2EEAA324">
            <w:pPr>
              <w:spacing w:after="0" w:line="336" w:lineRule="auto"/>
              <w:ind w:left="365"/>
              <w:jc w:val="center"/>
            </w:pPr>
            <w:r>
              <w:rPr>
                <w:rFonts w:ascii="Times New Roman" w:hAnsi="Times New Roman"/>
                <w:i/>
                <w:color w:val="000000"/>
                <w:sz w:val="24"/>
              </w:rPr>
              <w:t>2.4</w:t>
            </w:r>
          </w:p>
        </w:tc>
        <w:tc>
          <w:tcPr>
            <w:tcW w:w="11948" w:type="dxa"/>
            <w:tcMar>
              <w:top w:w="50" w:type="dxa"/>
              <w:left w:w="100" w:type="dxa"/>
            </w:tcMar>
            <w:vAlign w:val="center"/>
          </w:tcPr>
          <w:p w14:paraId="7A816D99">
            <w:pPr>
              <w:spacing w:after="0" w:line="336" w:lineRule="auto"/>
              <w:ind w:left="365"/>
              <w:jc w:val="both"/>
            </w:pPr>
            <w:r>
              <w:rPr>
                <w:rFonts w:ascii="Times New Roman" w:hAnsi="Times New Roman"/>
                <w:i/>
                <w:color w:val="000000"/>
                <w:sz w:val="24"/>
              </w:rPr>
              <w:t>Грамматическая сторона речи</w:t>
            </w:r>
          </w:p>
        </w:tc>
      </w:tr>
      <w:tr w14:paraId="03E028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A55B798">
            <w:pPr>
              <w:spacing w:after="0" w:line="336" w:lineRule="auto"/>
              <w:ind w:left="365"/>
              <w:jc w:val="center"/>
            </w:pPr>
            <w:r>
              <w:rPr>
                <w:rFonts w:ascii="Times New Roman" w:hAnsi="Times New Roman"/>
                <w:color w:val="000000"/>
                <w:sz w:val="24"/>
              </w:rPr>
              <w:t>2.4.1</w:t>
            </w:r>
          </w:p>
        </w:tc>
        <w:tc>
          <w:tcPr>
            <w:tcW w:w="11948" w:type="dxa"/>
            <w:tcMar>
              <w:top w:w="50" w:type="dxa"/>
              <w:left w:w="100" w:type="dxa"/>
            </w:tcMar>
            <w:vAlign w:val="center"/>
          </w:tcPr>
          <w:p w14:paraId="25713A8E">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простые предложения с однородными членами (союз </w:t>
            </w:r>
            <w:r>
              <w:rPr>
                <w:rFonts w:ascii="Times New Roman" w:hAnsi="Times New Roman"/>
                <w:i/>
                <w:color w:val="000000"/>
                <w:sz w:val="24"/>
              </w:rPr>
              <w:t>oder</w:t>
            </w:r>
            <w:r>
              <w:rPr>
                <w:rFonts w:ascii="Times New Roman" w:hAnsi="Times New Roman"/>
                <w:color w:val="000000"/>
                <w:sz w:val="24"/>
                <w:lang w:val="ru-RU"/>
              </w:rPr>
              <w:t>)</w:t>
            </w:r>
          </w:p>
        </w:tc>
      </w:tr>
      <w:tr w14:paraId="2F0CA7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97E0127">
            <w:pPr>
              <w:spacing w:after="0" w:line="336" w:lineRule="auto"/>
              <w:ind w:left="365"/>
              <w:jc w:val="center"/>
            </w:pPr>
            <w:r>
              <w:rPr>
                <w:rFonts w:ascii="Times New Roman" w:hAnsi="Times New Roman"/>
                <w:color w:val="000000"/>
                <w:sz w:val="24"/>
              </w:rPr>
              <w:t>2.4.2</w:t>
            </w:r>
          </w:p>
        </w:tc>
        <w:tc>
          <w:tcPr>
            <w:tcW w:w="11948" w:type="dxa"/>
            <w:tcMar>
              <w:top w:w="50" w:type="dxa"/>
              <w:left w:w="100" w:type="dxa"/>
            </w:tcMar>
            <w:vAlign w:val="center"/>
          </w:tcPr>
          <w:p w14:paraId="01FF026C">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сложносочинённые предложения с сочинительными союзами </w:t>
            </w:r>
            <w:r>
              <w:rPr>
                <w:rFonts w:ascii="Times New Roman" w:hAnsi="Times New Roman"/>
                <w:i/>
                <w:color w:val="000000"/>
                <w:sz w:val="24"/>
              </w:rPr>
              <w:t>und</w:t>
            </w:r>
            <w:r>
              <w:rPr>
                <w:rFonts w:ascii="Times New Roman" w:hAnsi="Times New Roman"/>
                <w:color w:val="000000"/>
                <w:sz w:val="24"/>
                <w:lang w:val="ru-RU"/>
              </w:rPr>
              <w:t xml:space="preserve">, </w:t>
            </w:r>
            <w:r>
              <w:rPr>
                <w:rFonts w:ascii="Times New Roman" w:hAnsi="Times New Roman"/>
                <w:i/>
                <w:color w:val="000000"/>
                <w:sz w:val="24"/>
              </w:rPr>
              <w:t>aber</w:t>
            </w:r>
            <w:r>
              <w:rPr>
                <w:rFonts w:ascii="Times New Roman" w:hAnsi="Times New Roman"/>
                <w:color w:val="000000"/>
                <w:sz w:val="24"/>
                <w:lang w:val="ru-RU"/>
              </w:rPr>
              <w:t xml:space="preserve">, </w:t>
            </w:r>
            <w:r>
              <w:rPr>
                <w:rFonts w:ascii="Times New Roman" w:hAnsi="Times New Roman"/>
                <w:i/>
                <w:color w:val="000000"/>
                <w:sz w:val="24"/>
              </w:rPr>
              <w:t>oder</w:t>
            </w:r>
            <w:r>
              <w:rPr>
                <w:rFonts w:ascii="Times New Roman" w:hAnsi="Times New Roman"/>
                <w:color w:val="000000"/>
                <w:sz w:val="24"/>
                <w:lang w:val="ru-RU"/>
              </w:rPr>
              <w:t xml:space="preserve">, </w:t>
            </w:r>
            <w:r>
              <w:rPr>
                <w:rFonts w:ascii="Times New Roman" w:hAnsi="Times New Roman"/>
                <w:i/>
                <w:color w:val="000000"/>
                <w:sz w:val="24"/>
              </w:rPr>
              <w:t>denn</w:t>
            </w:r>
            <w:r>
              <w:rPr>
                <w:rFonts w:ascii="Times New Roman" w:hAnsi="Times New Roman"/>
                <w:color w:val="000000"/>
                <w:sz w:val="24"/>
                <w:lang w:val="ru-RU"/>
              </w:rPr>
              <w:t xml:space="preserve"> </w:t>
            </w:r>
          </w:p>
        </w:tc>
      </w:tr>
      <w:tr w14:paraId="1BBE7F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37451D1">
            <w:pPr>
              <w:spacing w:after="0" w:line="336" w:lineRule="auto"/>
              <w:ind w:left="365"/>
              <w:jc w:val="center"/>
            </w:pPr>
            <w:r>
              <w:rPr>
                <w:rFonts w:ascii="Times New Roman" w:hAnsi="Times New Roman"/>
                <w:color w:val="000000"/>
                <w:sz w:val="24"/>
              </w:rPr>
              <w:t>2.4.3</w:t>
            </w:r>
          </w:p>
        </w:tc>
        <w:tc>
          <w:tcPr>
            <w:tcW w:w="11948" w:type="dxa"/>
            <w:tcMar>
              <w:top w:w="50" w:type="dxa"/>
              <w:left w:w="100" w:type="dxa"/>
            </w:tcMar>
            <w:vAlign w:val="center"/>
          </w:tcPr>
          <w:p w14:paraId="70738B93">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модальный глагол </w:t>
            </w:r>
            <w:r>
              <w:rPr>
                <w:rFonts w:ascii="Times New Roman" w:hAnsi="Times New Roman"/>
                <w:i/>
                <w:color w:val="000000"/>
                <w:sz w:val="24"/>
              </w:rPr>
              <w:t>wollen</w:t>
            </w:r>
            <w:r>
              <w:rPr>
                <w:rFonts w:ascii="Times New Roman" w:hAnsi="Times New Roman"/>
                <w:color w:val="000000"/>
                <w:sz w:val="24"/>
                <w:lang w:val="ru-RU"/>
              </w:rPr>
              <w:t xml:space="preserve">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sens</w:t>
            </w:r>
            <w:r>
              <w:rPr>
                <w:rFonts w:ascii="Times New Roman" w:hAnsi="Times New Roman"/>
                <w:color w:val="000000"/>
                <w:sz w:val="24"/>
                <w:lang w:val="ru-RU"/>
              </w:rPr>
              <w:t>)</w:t>
            </w:r>
          </w:p>
        </w:tc>
      </w:tr>
      <w:tr w14:paraId="19A3A5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76336628">
            <w:pPr>
              <w:spacing w:after="0" w:line="336" w:lineRule="auto"/>
              <w:ind w:left="365"/>
              <w:jc w:val="center"/>
            </w:pPr>
            <w:r>
              <w:rPr>
                <w:rFonts w:ascii="Times New Roman" w:hAnsi="Times New Roman"/>
                <w:color w:val="000000"/>
                <w:sz w:val="24"/>
              </w:rPr>
              <w:t>2.4.4</w:t>
            </w:r>
          </w:p>
        </w:tc>
        <w:tc>
          <w:tcPr>
            <w:tcW w:w="11948" w:type="dxa"/>
            <w:tcMar>
              <w:top w:w="50" w:type="dxa"/>
              <w:left w:w="100" w:type="dxa"/>
            </w:tcMar>
            <w:vAlign w:val="center"/>
          </w:tcPr>
          <w:p w14:paraId="2CE2F37C">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прилагательные в положительной, сравнительной и превосходной степенях сравнения </w:t>
            </w:r>
          </w:p>
        </w:tc>
      </w:tr>
      <w:tr w14:paraId="022E75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3618B312">
            <w:pPr>
              <w:spacing w:after="0" w:line="336" w:lineRule="auto"/>
              <w:ind w:left="365"/>
              <w:jc w:val="center"/>
            </w:pPr>
            <w:r>
              <w:rPr>
                <w:rFonts w:ascii="Times New Roman" w:hAnsi="Times New Roman"/>
                <w:color w:val="000000"/>
                <w:sz w:val="24"/>
              </w:rPr>
              <w:t>2.4.5</w:t>
            </w:r>
          </w:p>
        </w:tc>
        <w:tc>
          <w:tcPr>
            <w:tcW w:w="11948" w:type="dxa"/>
            <w:tcMar>
              <w:top w:w="50" w:type="dxa"/>
              <w:left w:w="100" w:type="dxa"/>
            </w:tcMar>
            <w:vAlign w:val="center"/>
          </w:tcPr>
          <w:p w14:paraId="6C9A9AB8">
            <w:pPr>
              <w:spacing w:after="0" w:line="336" w:lineRule="auto"/>
              <w:ind w:left="365"/>
              <w:jc w:val="both"/>
              <w:rPr>
                <w:lang w:val="ru-RU"/>
              </w:rPr>
            </w:pPr>
            <w:r>
              <w:rPr>
                <w:rFonts w:ascii="Times New Roman" w:hAnsi="Times New Roman"/>
                <w:color w:val="000000"/>
                <w:sz w:val="24"/>
                <w:lang w:val="ru-RU"/>
              </w:rPr>
              <w:t>Распознавать в письменном и звучащем тексте и употреблять в устной и письменной речи личные местоимения в винительном и дательном падежах (в некоторых речевых образцах)</w:t>
            </w:r>
          </w:p>
        </w:tc>
      </w:tr>
      <w:tr w14:paraId="3A0531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B546A52">
            <w:pPr>
              <w:spacing w:after="0" w:line="336" w:lineRule="auto"/>
              <w:ind w:left="365"/>
              <w:jc w:val="center"/>
            </w:pPr>
            <w:r>
              <w:rPr>
                <w:rFonts w:ascii="Times New Roman" w:hAnsi="Times New Roman"/>
                <w:color w:val="000000"/>
                <w:sz w:val="24"/>
              </w:rPr>
              <w:t>2.4.6</w:t>
            </w:r>
          </w:p>
        </w:tc>
        <w:tc>
          <w:tcPr>
            <w:tcW w:w="11948" w:type="dxa"/>
            <w:tcMar>
              <w:top w:w="50" w:type="dxa"/>
              <w:left w:w="100" w:type="dxa"/>
            </w:tcMar>
            <w:vAlign w:val="center"/>
          </w:tcPr>
          <w:p w14:paraId="007F985F">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указательные местоимения </w:t>
            </w:r>
            <w:r>
              <w:rPr>
                <w:rFonts w:ascii="Times New Roman" w:hAnsi="Times New Roman"/>
                <w:i/>
                <w:color w:val="000000"/>
                <w:sz w:val="24"/>
              </w:rPr>
              <w:t>dieser</w:t>
            </w:r>
            <w:r>
              <w:rPr>
                <w:rFonts w:ascii="Times New Roman" w:hAnsi="Times New Roman"/>
                <w:color w:val="000000"/>
                <w:sz w:val="24"/>
                <w:lang w:val="ru-RU"/>
              </w:rPr>
              <w:t xml:space="preserve">, </w:t>
            </w:r>
            <w:r>
              <w:rPr>
                <w:rFonts w:ascii="Times New Roman" w:hAnsi="Times New Roman"/>
                <w:i/>
                <w:color w:val="000000"/>
                <w:sz w:val="24"/>
              </w:rPr>
              <w:t>dieses</w:t>
            </w:r>
            <w:r>
              <w:rPr>
                <w:rFonts w:ascii="Times New Roman" w:hAnsi="Times New Roman"/>
                <w:color w:val="000000"/>
                <w:sz w:val="24"/>
                <w:lang w:val="ru-RU"/>
              </w:rPr>
              <w:t xml:space="preserve">, </w:t>
            </w:r>
            <w:r>
              <w:rPr>
                <w:rFonts w:ascii="Times New Roman" w:hAnsi="Times New Roman"/>
                <w:i/>
                <w:color w:val="000000"/>
                <w:sz w:val="24"/>
              </w:rPr>
              <w:t>diese</w:t>
            </w:r>
            <w:r>
              <w:rPr>
                <w:rFonts w:ascii="Times New Roman" w:hAnsi="Times New Roman"/>
                <w:color w:val="000000"/>
                <w:sz w:val="24"/>
                <w:lang w:val="ru-RU"/>
              </w:rPr>
              <w:t xml:space="preserve"> </w:t>
            </w:r>
          </w:p>
        </w:tc>
      </w:tr>
      <w:tr w14:paraId="61D560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7437B6EF">
            <w:pPr>
              <w:spacing w:after="0" w:line="336" w:lineRule="auto"/>
              <w:ind w:left="365"/>
              <w:jc w:val="center"/>
            </w:pPr>
            <w:r>
              <w:rPr>
                <w:rFonts w:ascii="Times New Roman" w:hAnsi="Times New Roman"/>
                <w:color w:val="000000"/>
                <w:sz w:val="24"/>
              </w:rPr>
              <w:t>2.4.7</w:t>
            </w:r>
          </w:p>
        </w:tc>
        <w:tc>
          <w:tcPr>
            <w:tcW w:w="11948" w:type="dxa"/>
            <w:tcMar>
              <w:top w:w="50" w:type="dxa"/>
              <w:left w:w="100" w:type="dxa"/>
            </w:tcMar>
            <w:vAlign w:val="center"/>
          </w:tcPr>
          <w:p w14:paraId="1871D3C1">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количественные числительные (до 100) </w:t>
            </w:r>
          </w:p>
        </w:tc>
      </w:tr>
      <w:tr w14:paraId="0F7E5A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51DEB40A">
            <w:pPr>
              <w:spacing w:after="0" w:line="336" w:lineRule="auto"/>
              <w:ind w:left="365"/>
              <w:jc w:val="center"/>
            </w:pPr>
            <w:r>
              <w:rPr>
                <w:rFonts w:ascii="Times New Roman" w:hAnsi="Times New Roman"/>
                <w:color w:val="000000"/>
                <w:sz w:val="24"/>
              </w:rPr>
              <w:t>2.4.8</w:t>
            </w:r>
          </w:p>
        </w:tc>
        <w:tc>
          <w:tcPr>
            <w:tcW w:w="11948" w:type="dxa"/>
            <w:tcMar>
              <w:top w:w="50" w:type="dxa"/>
              <w:left w:w="100" w:type="dxa"/>
            </w:tcMar>
            <w:vAlign w:val="center"/>
          </w:tcPr>
          <w:p w14:paraId="67ADBED2">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порядковые числительные (до 31) </w:t>
            </w:r>
          </w:p>
        </w:tc>
      </w:tr>
      <w:tr w14:paraId="6756D2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7D5B17E8">
            <w:pPr>
              <w:spacing w:after="0" w:line="336" w:lineRule="auto"/>
              <w:ind w:left="365"/>
              <w:jc w:val="center"/>
            </w:pPr>
            <w:r>
              <w:rPr>
                <w:rFonts w:ascii="Times New Roman" w:hAnsi="Times New Roman"/>
                <w:color w:val="000000"/>
                <w:sz w:val="24"/>
              </w:rPr>
              <w:t>2.4.9</w:t>
            </w:r>
          </w:p>
        </w:tc>
        <w:tc>
          <w:tcPr>
            <w:tcW w:w="11948" w:type="dxa"/>
            <w:tcMar>
              <w:top w:w="50" w:type="dxa"/>
              <w:left w:w="100" w:type="dxa"/>
            </w:tcMar>
            <w:vAlign w:val="center"/>
          </w:tcPr>
          <w:p w14:paraId="2AB11A9D">
            <w:pPr>
              <w:spacing w:after="0" w:line="336" w:lineRule="auto"/>
              <w:ind w:left="365"/>
              <w:jc w:val="both"/>
              <w:rPr>
                <w:lang w:val="ru-RU"/>
              </w:rPr>
            </w:pPr>
            <w:r>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предлоги </w:t>
            </w:r>
            <w:r>
              <w:rPr>
                <w:rFonts w:ascii="Times New Roman" w:hAnsi="Times New Roman"/>
                <w:i/>
                <w:color w:val="000000"/>
                <w:sz w:val="24"/>
              </w:rPr>
              <w:t>f</w:t>
            </w:r>
            <w:r>
              <w:rPr>
                <w:rFonts w:ascii="Times New Roman" w:hAnsi="Times New Roman"/>
                <w:i/>
                <w:color w:val="000000"/>
                <w:sz w:val="24"/>
                <w:lang w:val="ru-RU"/>
              </w:rPr>
              <w:t>ü</w:t>
            </w:r>
            <w:r>
              <w:rPr>
                <w:rFonts w:ascii="Times New Roman" w:hAnsi="Times New Roman"/>
                <w:i/>
                <w:color w:val="000000"/>
                <w:sz w:val="24"/>
              </w:rPr>
              <w:t>r</w:t>
            </w:r>
            <w:r>
              <w:rPr>
                <w:rFonts w:ascii="Times New Roman" w:hAnsi="Times New Roman"/>
                <w:color w:val="000000"/>
                <w:sz w:val="24"/>
                <w:lang w:val="ru-RU"/>
              </w:rPr>
              <w:t xml:space="preserve">, </w:t>
            </w:r>
            <w:r>
              <w:rPr>
                <w:rFonts w:ascii="Times New Roman" w:hAnsi="Times New Roman"/>
                <w:i/>
                <w:color w:val="000000"/>
                <w:sz w:val="24"/>
              </w:rPr>
              <w:t>mit</w:t>
            </w:r>
            <w:r>
              <w:rPr>
                <w:rFonts w:ascii="Times New Roman" w:hAnsi="Times New Roman"/>
                <w:color w:val="000000"/>
                <w:sz w:val="24"/>
                <w:lang w:val="ru-RU"/>
              </w:rPr>
              <w:t xml:space="preserve">, </w:t>
            </w:r>
            <w:r>
              <w:rPr>
                <w:rFonts w:ascii="Times New Roman" w:hAnsi="Times New Roman"/>
                <w:i/>
                <w:color w:val="000000"/>
                <w:sz w:val="24"/>
              </w:rPr>
              <w:t>um</w:t>
            </w:r>
            <w:r>
              <w:rPr>
                <w:rFonts w:ascii="Times New Roman" w:hAnsi="Times New Roman"/>
                <w:color w:val="000000"/>
                <w:sz w:val="24"/>
                <w:lang w:val="ru-RU"/>
              </w:rPr>
              <w:t xml:space="preserve"> (в некоторых речевых образцах)</w:t>
            </w:r>
          </w:p>
        </w:tc>
      </w:tr>
      <w:tr w14:paraId="63DBD8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shd w:val="clear" w:color="auto" w:fill="FFFFFF"/>
            <w:tcMar>
              <w:top w:w="50" w:type="dxa"/>
              <w:left w:w="100" w:type="dxa"/>
            </w:tcMar>
            <w:vAlign w:val="center"/>
          </w:tcPr>
          <w:p w14:paraId="08CDAE16">
            <w:pPr>
              <w:spacing w:after="0" w:line="336" w:lineRule="auto"/>
              <w:ind w:left="365"/>
              <w:jc w:val="center"/>
            </w:pPr>
            <w:r>
              <w:rPr>
                <w:rFonts w:ascii="Times New Roman" w:hAnsi="Times New Roman"/>
                <w:color w:val="000000"/>
                <w:sz w:val="24"/>
              </w:rPr>
              <w:t>3</w:t>
            </w:r>
          </w:p>
        </w:tc>
        <w:tc>
          <w:tcPr>
            <w:tcW w:w="11948" w:type="dxa"/>
            <w:shd w:val="clear" w:color="auto" w:fill="FFFFFF"/>
            <w:tcMar>
              <w:top w:w="50" w:type="dxa"/>
              <w:left w:w="100" w:type="dxa"/>
            </w:tcMar>
            <w:vAlign w:val="center"/>
          </w:tcPr>
          <w:p w14:paraId="559C2F9F">
            <w:pPr>
              <w:spacing w:after="0" w:line="336" w:lineRule="auto"/>
              <w:ind w:left="365"/>
              <w:jc w:val="both"/>
            </w:pPr>
            <w:r>
              <w:rPr>
                <w:rFonts w:ascii="Times New Roman" w:hAnsi="Times New Roman"/>
                <w:color w:val="000000"/>
                <w:sz w:val="24"/>
              </w:rPr>
              <w:t>Социокультурные знания и умения</w:t>
            </w:r>
          </w:p>
        </w:tc>
      </w:tr>
      <w:tr w14:paraId="045D9E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0407DCA0">
            <w:pPr>
              <w:spacing w:after="0" w:line="336" w:lineRule="auto"/>
              <w:ind w:left="365"/>
              <w:jc w:val="center"/>
            </w:pPr>
            <w:r>
              <w:rPr>
                <w:rFonts w:ascii="Times New Roman" w:hAnsi="Times New Roman"/>
                <w:color w:val="000000"/>
                <w:sz w:val="24"/>
              </w:rPr>
              <w:t>3.1</w:t>
            </w:r>
          </w:p>
        </w:tc>
        <w:tc>
          <w:tcPr>
            <w:tcW w:w="11948" w:type="dxa"/>
            <w:tcMar>
              <w:top w:w="50" w:type="dxa"/>
              <w:left w:w="100" w:type="dxa"/>
            </w:tcMar>
            <w:vAlign w:val="center"/>
          </w:tcPr>
          <w:p w14:paraId="3CA79721">
            <w:pPr>
              <w:spacing w:after="0" w:line="336" w:lineRule="auto"/>
              <w:ind w:left="365"/>
              <w:jc w:val="both"/>
              <w:rPr>
                <w:lang w:val="ru-RU"/>
              </w:rPr>
            </w:pPr>
            <w:r>
              <w:rPr>
                <w:rFonts w:ascii="Times New Roman" w:hAnsi="Times New Roman"/>
                <w:color w:val="000000"/>
                <w:sz w:val="24"/>
                <w:lang w:val="ru-RU"/>
              </w:rPr>
              <w:t xml:space="preserve">Использовать некоторые социокультурные элементы речевого поведенческого этикета, принятые в стране (странах) изучаемого языка, в некоторых ситуациях общения: приветствие, знакомство, выражение благодарности, извинение, поздравление, разговор по телефону </w:t>
            </w:r>
          </w:p>
        </w:tc>
      </w:tr>
      <w:tr w14:paraId="2979E8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16A53266">
            <w:pPr>
              <w:spacing w:after="0" w:line="336" w:lineRule="auto"/>
              <w:ind w:left="365"/>
              <w:jc w:val="center"/>
            </w:pPr>
            <w:r>
              <w:rPr>
                <w:rFonts w:ascii="Times New Roman" w:hAnsi="Times New Roman"/>
                <w:color w:val="000000"/>
                <w:sz w:val="24"/>
              </w:rPr>
              <w:t>3.2</w:t>
            </w:r>
          </w:p>
        </w:tc>
        <w:tc>
          <w:tcPr>
            <w:tcW w:w="11948" w:type="dxa"/>
            <w:tcMar>
              <w:top w:w="50" w:type="dxa"/>
              <w:left w:w="100" w:type="dxa"/>
            </w:tcMar>
            <w:vAlign w:val="center"/>
          </w:tcPr>
          <w:p w14:paraId="5A8B34EA">
            <w:pPr>
              <w:spacing w:after="0" w:line="336" w:lineRule="auto"/>
              <w:ind w:left="365"/>
              <w:jc w:val="both"/>
              <w:rPr>
                <w:lang w:val="ru-RU"/>
              </w:rPr>
            </w:pPr>
            <w:r>
              <w:rPr>
                <w:rFonts w:ascii="Times New Roman" w:hAnsi="Times New Roman"/>
                <w:color w:val="000000"/>
                <w:sz w:val="24"/>
                <w:lang w:val="ru-RU"/>
              </w:rPr>
              <w:t xml:space="preserve">Кратко рассказывать о России и стране (странах) изучаемого языка </w:t>
            </w:r>
          </w:p>
        </w:tc>
      </w:tr>
      <w:tr w14:paraId="561102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4" w:type="dxa"/>
            <w:tcMar>
              <w:top w:w="50" w:type="dxa"/>
              <w:left w:w="100" w:type="dxa"/>
            </w:tcMar>
            <w:vAlign w:val="center"/>
          </w:tcPr>
          <w:p w14:paraId="44CFA0AA">
            <w:pPr>
              <w:spacing w:after="0" w:line="336" w:lineRule="auto"/>
              <w:ind w:left="365"/>
              <w:jc w:val="center"/>
            </w:pPr>
            <w:r>
              <w:rPr>
                <w:rFonts w:ascii="Times New Roman" w:hAnsi="Times New Roman"/>
                <w:color w:val="000000"/>
                <w:sz w:val="24"/>
              </w:rPr>
              <w:t>3.3</w:t>
            </w:r>
          </w:p>
        </w:tc>
        <w:tc>
          <w:tcPr>
            <w:tcW w:w="11948" w:type="dxa"/>
            <w:tcMar>
              <w:top w:w="50" w:type="dxa"/>
              <w:left w:w="100" w:type="dxa"/>
            </w:tcMar>
            <w:vAlign w:val="center"/>
          </w:tcPr>
          <w:p w14:paraId="6C53632F">
            <w:pPr>
              <w:spacing w:after="0" w:line="336" w:lineRule="auto"/>
              <w:ind w:left="365"/>
              <w:jc w:val="both"/>
              <w:rPr>
                <w:lang w:val="ru-RU"/>
              </w:rPr>
            </w:pPr>
            <w:r>
              <w:rPr>
                <w:rFonts w:ascii="Times New Roman" w:hAnsi="Times New Roman"/>
                <w:color w:val="000000"/>
                <w:sz w:val="24"/>
                <w:lang w:val="ru-RU"/>
              </w:rPr>
              <w:t>Использовать двуязычные словари, словари в картинках и другие справочные материалы, включая ресурсы сети Интернет</w:t>
            </w:r>
          </w:p>
        </w:tc>
      </w:tr>
    </w:tbl>
    <w:p w14:paraId="659CAF05">
      <w:pPr>
        <w:spacing w:after="0"/>
        <w:ind w:left="120"/>
        <w:rPr>
          <w:lang w:val="ru-RU"/>
        </w:rPr>
      </w:pPr>
    </w:p>
    <w:p w14:paraId="46F3490E">
      <w:pPr>
        <w:rPr>
          <w:lang w:val="ru-RU"/>
        </w:rPr>
        <w:sectPr>
          <w:pgSz w:w="11906" w:h="16383"/>
          <w:pgMar w:top="1134" w:right="850" w:bottom="1134" w:left="1701" w:header="720" w:footer="720" w:gutter="0"/>
          <w:cols w:space="720" w:num="1"/>
        </w:sectPr>
      </w:pPr>
      <w:bookmarkStart w:id="7" w:name="block-51839181"/>
    </w:p>
    <w:bookmarkEnd w:id="7"/>
    <w:p w14:paraId="7E4669AF">
      <w:pPr>
        <w:spacing w:before="199" w:after="199"/>
        <w:ind w:left="120"/>
      </w:pPr>
      <w:r>
        <w:rPr>
          <w:rFonts w:ascii="Times New Roman" w:hAnsi="Times New Roman"/>
          <w:b/>
          <w:color w:val="000000"/>
          <w:sz w:val="28"/>
        </w:rPr>
        <w:t xml:space="preserve">ПРОВЕРЯЕМЫЕ ЭЛЕМЕНТЫ СОДЕРЖАНИЯ </w:t>
      </w:r>
    </w:p>
    <w:p w14:paraId="6E516957">
      <w:pPr>
        <w:spacing w:before="199" w:after="199"/>
        <w:ind w:left="120"/>
      </w:pPr>
    </w:p>
    <w:p w14:paraId="444317BB">
      <w:pPr>
        <w:spacing w:before="199" w:after="199"/>
        <w:ind w:left="120"/>
      </w:pPr>
      <w:r>
        <w:rPr>
          <w:rFonts w:ascii="Times New Roman" w:hAnsi="Times New Roman"/>
          <w:b/>
          <w:color w:val="000000"/>
          <w:sz w:val="28"/>
        </w:rPr>
        <w:t>2 КЛАСС</w:t>
      </w:r>
    </w:p>
    <w:tbl>
      <w:tblPr>
        <w:tblStyle w:val="7"/>
        <w:tblW w:w="0" w:type="auto"/>
        <w:tblCellSpacing w:w="0" w:type="dxa"/>
        <w:tblInd w:w="1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290"/>
        <w:gridCol w:w="8095"/>
      </w:tblGrid>
      <w:tr w14:paraId="6721C9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5CF234C7">
            <w:pPr>
              <w:spacing w:after="0"/>
              <w:ind w:left="272"/>
            </w:pPr>
            <w:r>
              <w:rPr>
                <w:rFonts w:ascii="Times New Roman" w:hAnsi="Times New Roman"/>
                <w:b/>
                <w:color w:val="000000"/>
                <w:sz w:val="24"/>
              </w:rPr>
              <w:t xml:space="preserve"> Код </w:t>
            </w:r>
          </w:p>
        </w:tc>
        <w:tc>
          <w:tcPr>
            <w:tcW w:w="12835" w:type="dxa"/>
            <w:tcMar>
              <w:top w:w="50" w:type="dxa"/>
              <w:left w:w="100" w:type="dxa"/>
            </w:tcMar>
            <w:vAlign w:val="center"/>
          </w:tcPr>
          <w:p w14:paraId="52DF99F2">
            <w:pPr>
              <w:spacing w:after="0"/>
              <w:ind w:left="272"/>
            </w:pPr>
            <w:r>
              <w:rPr>
                <w:rFonts w:ascii="Times New Roman" w:hAnsi="Times New Roman"/>
                <w:b/>
                <w:color w:val="000000"/>
                <w:sz w:val="24"/>
              </w:rPr>
              <w:t xml:space="preserve"> Проверяемый элемент содержания </w:t>
            </w:r>
          </w:p>
        </w:tc>
      </w:tr>
      <w:tr w14:paraId="6564DD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162C0140">
            <w:pPr>
              <w:spacing w:after="0" w:line="336" w:lineRule="auto"/>
              <w:ind w:left="365"/>
              <w:jc w:val="center"/>
            </w:pPr>
            <w:r>
              <w:rPr>
                <w:rFonts w:ascii="Times New Roman" w:hAnsi="Times New Roman"/>
                <w:color w:val="000000"/>
                <w:sz w:val="24"/>
              </w:rPr>
              <w:t>1</w:t>
            </w:r>
          </w:p>
        </w:tc>
        <w:tc>
          <w:tcPr>
            <w:tcW w:w="12835" w:type="dxa"/>
            <w:tcMar>
              <w:top w:w="50" w:type="dxa"/>
              <w:left w:w="100" w:type="dxa"/>
            </w:tcMar>
            <w:vAlign w:val="center"/>
          </w:tcPr>
          <w:p w14:paraId="3138A6D4">
            <w:pPr>
              <w:spacing w:after="0" w:line="336" w:lineRule="auto"/>
              <w:ind w:left="365"/>
              <w:jc w:val="both"/>
            </w:pPr>
            <w:r>
              <w:rPr>
                <w:rFonts w:ascii="Times New Roman" w:hAnsi="Times New Roman"/>
                <w:color w:val="000000"/>
                <w:sz w:val="24"/>
              </w:rPr>
              <w:t>Коммуникативные умения</w:t>
            </w:r>
          </w:p>
        </w:tc>
      </w:tr>
      <w:tr w14:paraId="0FC6FB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699D9939">
            <w:pPr>
              <w:spacing w:after="0" w:line="336" w:lineRule="auto"/>
              <w:ind w:left="365"/>
              <w:jc w:val="center"/>
            </w:pPr>
            <w:r>
              <w:rPr>
                <w:rFonts w:ascii="Times New Roman" w:hAnsi="Times New Roman"/>
                <w:i/>
                <w:color w:val="000000"/>
                <w:sz w:val="24"/>
              </w:rPr>
              <w:t>1.1</w:t>
            </w:r>
          </w:p>
        </w:tc>
        <w:tc>
          <w:tcPr>
            <w:tcW w:w="12835" w:type="dxa"/>
            <w:tcMar>
              <w:top w:w="50" w:type="dxa"/>
              <w:left w:w="100" w:type="dxa"/>
            </w:tcMar>
            <w:vAlign w:val="center"/>
          </w:tcPr>
          <w:p w14:paraId="5E0C0FCC">
            <w:pPr>
              <w:spacing w:after="0" w:line="336" w:lineRule="auto"/>
              <w:ind w:left="365"/>
              <w:jc w:val="both"/>
            </w:pPr>
            <w:r>
              <w:rPr>
                <w:rFonts w:ascii="Times New Roman" w:hAnsi="Times New Roman"/>
                <w:i/>
                <w:color w:val="000000"/>
                <w:sz w:val="24"/>
              </w:rPr>
              <w:t>Говорение</w:t>
            </w:r>
          </w:p>
        </w:tc>
      </w:tr>
      <w:tr w14:paraId="019C3A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5F9CB152">
            <w:pPr>
              <w:spacing w:after="0" w:line="336" w:lineRule="auto"/>
              <w:ind w:left="365"/>
              <w:jc w:val="center"/>
            </w:pPr>
            <w:r>
              <w:rPr>
                <w:rFonts w:ascii="Times New Roman" w:hAnsi="Times New Roman"/>
                <w:color w:val="000000"/>
                <w:sz w:val="24"/>
              </w:rPr>
              <w:t>1.1.1</w:t>
            </w:r>
          </w:p>
        </w:tc>
        <w:tc>
          <w:tcPr>
            <w:tcW w:w="12835" w:type="dxa"/>
            <w:tcMar>
              <w:top w:w="50" w:type="dxa"/>
              <w:left w:w="100" w:type="dxa"/>
            </w:tcMar>
            <w:vAlign w:val="center"/>
          </w:tcPr>
          <w:p w14:paraId="194B878F">
            <w:pPr>
              <w:spacing w:after="0" w:line="336" w:lineRule="auto"/>
              <w:ind w:left="365"/>
              <w:jc w:val="both"/>
            </w:pPr>
            <w:r>
              <w:rPr>
                <w:rFonts w:ascii="Times New Roman" w:hAnsi="Times New Roman"/>
                <w:color w:val="000000"/>
                <w:sz w:val="24"/>
              </w:rPr>
              <w:t>Диалогическая речь</w:t>
            </w:r>
          </w:p>
        </w:tc>
      </w:tr>
      <w:tr w14:paraId="0A1D83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61806AD3">
            <w:pPr>
              <w:spacing w:after="0" w:line="336" w:lineRule="auto"/>
              <w:ind w:left="365"/>
              <w:jc w:val="center"/>
            </w:pPr>
            <w:r>
              <w:rPr>
                <w:rFonts w:ascii="Times New Roman" w:hAnsi="Times New Roman"/>
                <w:color w:val="000000"/>
                <w:sz w:val="24"/>
              </w:rPr>
              <w:t>1.1.1.1</w:t>
            </w:r>
          </w:p>
        </w:tc>
        <w:tc>
          <w:tcPr>
            <w:tcW w:w="12835" w:type="dxa"/>
            <w:tcMar>
              <w:top w:w="50" w:type="dxa"/>
              <w:left w:w="100" w:type="dxa"/>
            </w:tcMar>
            <w:vAlign w:val="center"/>
          </w:tcPr>
          <w:p w14:paraId="168F14CC">
            <w:pPr>
              <w:spacing w:after="0" w:line="336" w:lineRule="auto"/>
              <w:ind w:left="365"/>
              <w:jc w:val="both"/>
              <w:rPr>
                <w:lang w:val="ru-RU"/>
              </w:rPr>
            </w:pPr>
            <w:r>
              <w:rPr>
                <w:rFonts w:ascii="Times New Roman" w:hAnsi="Times New Roman"/>
                <w:color w:val="000000"/>
                <w:sz w:val="24"/>
                <w:lang w:val="ru-RU"/>
              </w:rPr>
              <w:t>Диалог этикетного характера с использованием речевых ситуаций, ключевых слов и (или) иллюстрации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14:paraId="7FBABB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294B3BA4">
            <w:pPr>
              <w:spacing w:after="0" w:line="336" w:lineRule="auto"/>
              <w:ind w:left="365"/>
              <w:jc w:val="center"/>
            </w:pPr>
            <w:r>
              <w:rPr>
                <w:rFonts w:ascii="Times New Roman" w:hAnsi="Times New Roman"/>
                <w:color w:val="000000"/>
                <w:sz w:val="24"/>
              </w:rPr>
              <w:t>1.1.1.2</w:t>
            </w:r>
          </w:p>
        </w:tc>
        <w:tc>
          <w:tcPr>
            <w:tcW w:w="12835" w:type="dxa"/>
            <w:tcMar>
              <w:top w:w="50" w:type="dxa"/>
              <w:left w:w="100" w:type="dxa"/>
            </w:tcMar>
            <w:vAlign w:val="center"/>
          </w:tcPr>
          <w:p w14:paraId="463BD081">
            <w:pPr>
              <w:spacing w:after="0" w:line="336" w:lineRule="auto"/>
              <w:ind w:left="365"/>
              <w:jc w:val="both"/>
              <w:rPr>
                <w:lang w:val="ru-RU"/>
              </w:rPr>
            </w:pPr>
            <w:r>
              <w:rPr>
                <w:rFonts w:ascii="Times New Roman" w:hAnsi="Times New Roman"/>
                <w:color w:val="000000"/>
                <w:sz w:val="24"/>
                <w:lang w:val="ru-RU"/>
              </w:rPr>
              <w:t>Диалог-расспрос с использованием речевых ситуаций, ключевых слов и (или) иллюстрации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14:paraId="39E24B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39A8D745">
            <w:pPr>
              <w:spacing w:after="0" w:line="336" w:lineRule="auto"/>
              <w:ind w:left="365"/>
              <w:jc w:val="center"/>
            </w:pPr>
            <w:r>
              <w:rPr>
                <w:rFonts w:ascii="Times New Roman" w:hAnsi="Times New Roman"/>
                <w:color w:val="000000"/>
                <w:sz w:val="24"/>
              </w:rPr>
              <w:t>1.1.2</w:t>
            </w:r>
          </w:p>
        </w:tc>
        <w:tc>
          <w:tcPr>
            <w:tcW w:w="12835" w:type="dxa"/>
            <w:tcMar>
              <w:top w:w="50" w:type="dxa"/>
              <w:left w:w="100" w:type="dxa"/>
            </w:tcMar>
            <w:vAlign w:val="center"/>
          </w:tcPr>
          <w:p w14:paraId="1D57519A">
            <w:pPr>
              <w:spacing w:after="0" w:line="336" w:lineRule="auto"/>
              <w:ind w:left="365"/>
              <w:jc w:val="both"/>
            </w:pPr>
            <w:r>
              <w:rPr>
                <w:rFonts w:ascii="Times New Roman" w:hAnsi="Times New Roman"/>
                <w:color w:val="000000"/>
                <w:sz w:val="24"/>
              </w:rPr>
              <w:t xml:space="preserve">Монологическая речь </w:t>
            </w:r>
          </w:p>
        </w:tc>
      </w:tr>
      <w:tr w14:paraId="5CE38F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3968DDB9">
            <w:pPr>
              <w:spacing w:after="0" w:line="336" w:lineRule="auto"/>
              <w:ind w:left="365"/>
              <w:jc w:val="center"/>
            </w:pPr>
            <w:r>
              <w:rPr>
                <w:rFonts w:ascii="Times New Roman" w:hAnsi="Times New Roman"/>
                <w:color w:val="000000"/>
                <w:sz w:val="24"/>
              </w:rPr>
              <w:t>1.1.2.1</w:t>
            </w:r>
          </w:p>
        </w:tc>
        <w:tc>
          <w:tcPr>
            <w:tcW w:w="12835" w:type="dxa"/>
            <w:tcMar>
              <w:top w:w="50" w:type="dxa"/>
              <w:left w:w="100" w:type="dxa"/>
            </w:tcMar>
            <w:vAlign w:val="center"/>
          </w:tcPr>
          <w:p w14:paraId="070EC68C">
            <w:pPr>
              <w:spacing w:after="0" w:line="336" w:lineRule="auto"/>
              <w:ind w:left="365"/>
              <w:jc w:val="both"/>
              <w:rPr>
                <w:lang w:val="ru-RU"/>
              </w:rPr>
            </w:pPr>
            <w:r>
              <w:rPr>
                <w:rFonts w:ascii="Times New Roman" w:hAnsi="Times New Roman"/>
                <w:color w:val="000000"/>
                <w:sz w:val="24"/>
                <w:lang w:val="ru-RU"/>
              </w:rPr>
              <w:t>Описание предмета, реального человека или литературного персонажа с использованием ключевых слов, вопросов и (или) иллюстраций</w:t>
            </w:r>
          </w:p>
        </w:tc>
      </w:tr>
      <w:tr w14:paraId="172D55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20F777AD">
            <w:pPr>
              <w:spacing w:after="0" w:line="336" w:lineRule="auto"/>
              <w:ind w:left="365"/>
              <w:jc w:val="center"/>
            </w:pPr>
            <w:r>
              <w:rPr>
                <w:rFonts w:ascii="Times New Roman" w:hAnsi="Times New Roman"/>
                <w:color w:val="000000"/>
                <w:sz w:val="24"/>
              </w:rPr>
              <w:t>1.1.2.2</w:t>
            </w:r>
          </w:p>
        </w:tc>
        <w:tc>
          <w:tcPr>
            <w:tcW w:w="12835" w:type="dxa"/>
            <w:tcMar>
              <w:top w:w="50" w:type="dxa"/>
              <w:left w:w="100" w:type="dxa"/>
            </w:tcMar>
            <w:vAlign w:val="center"/>
          </w:tcPr>
          <w:p w14:paraId="50B6FDA4">
            <w:pPr>
              <w:spacing w:after="0" w:line="336" w:lineRule="auto"/>
              <w:ind w:left="365"/>
              <w:jc w:val="both"/>
              <w:rPr>
                <w:lang w:val="ru-RU"/>
              </w:rPr>
            </w:pPr>
            <w:r>
              <w:rPr>
                <w:rFonts w:ascii="Times New Roman" w:hAnsi="Times New Roman"/>
                <w:color w:val="000000"/>
                <w:sz w:val="24"/>
                <w:lang w:val="ru-RU"/>
              </w:rPr>
              <w:t>Рассказ о себе, члене семьи, друге с использованием ключевых слов, вопросов и (или) иллюстраций</w:t>
            </w:r>
          </w:p>
        </w:tc>
      </w:tr>
      <w:tr w14:paraId="4F7D11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413979F7">
            <w:pPr>
              <w:spacing w:after="0" w:line="336" w:lineRule="auto"/>
              <w:ind w:left="365"/>
              <w:jc w:val="center"/>
            </w:pPr>
            <w:r>
              <w:rPr>
                <w:rFonts w:ascii="Times New Roman" w:hAnsi="Times New Roman"/>
                <w:i/>
                <w:color w:val="000000"/>
                <w:sz w:val="24"/>
              </w:rPr>
              <w:t>1.2</w:t>
            </w:r>
          </w:p>
        </w:tc>
        <w:tc>
          <w:tcPr>
            <w:tcW w:w="12835" w:type="dxa"/>
            <w:tcMar>
              <w:top w:w="50" w:type="dxa"/>
              <w:left w:w="100" w:type="dxa"/>
            </w:tcMar>
            <w:vAlign w:val="center"/>
          </w:tcPr>
          <w:p w14:paraId="5508D916">
            <w:pPr>
              <w:spacing w:after="0" w:line="336" w:lineRule="auto"/>
              <w:ind w:left="365"/>
              <w:jc w:val="both"/>
            </w:pPr>
            <w:r>
              <w:rPr>
                <w:rFonts w:ascii="Times New Roman" w:hAnsi="Times New Roman"/>
                <w:i/>
                <w:color w:val="000000"/>
                <w:sz w:val="24"/>
              </w:rPr>
              <w:t>Аудирование</w:t>
            </w:r>
          </w:p>
        </w:tc>
      </w:tr>
      <w:tr w14:paraId="252A26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0C13A7FF">
            <w:pPr>
              <w:spacing w:after="0" w:line="336" w:lineRule="auto"/>
              <w:ind w:left="365"/>
              <w:jc w:val="center"/>
            </w:pPr>
            <w:r>
              <w:rPr>
                <w:rFonts w:ascii="Times New Roman" w:hAnsi="Times New Roman"/>
                <w:color w:val="000000"/>
                <w:sz w:val="24"/>
              </w:rPr>
              <w:t>1.2.1</w:t>
            </w:r>
          </w:p>
        </w:tc>
        <w:tc>
          <w:tcPr>
            <w:tcW w:w="12835" w:type="dxa"/>
            <w:tcMar>
              <w:top w:w="50" w:type="dxa"/>
              <w:left w:w="100" w:type="dxa"/>
            </w:tcMar>
            <w:vAlign w:val="center"/>
          </w:tcPr>
          <w:p w14:paraId="6920AA17">
            <w:pPr>
              <w:spacing w:after="0" w:line="336" w:lineRule="auto"/>
              <w:ind w:left="365"/>
              <w:jc w:val="both"/>
              <w:rPr>
                <w:lang w:val="ru-RU"/>
              </w:rPr>
            </w:pPr>
            <w:r>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14:paraId="39F845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5D26DB07">
            <w:pPr>
              <w:spacing w:after="0" w:line="336" w:lineRule="auto"/>
              <w:ind w:left="365"/>
              <w:jc w:val="center"/>
            </w:pPr>
            <w:r>
              <w:rPr>
                <w:rFonts w:ascii="Times New Roman" w:hAnsi="Times New Roman"/>
                <w:color w:val="000000"/>
                <w:sz w:val="24"/>
              </w:rPr>
              <w:t>1.2.2</w:t>
            </w:r>
          </w:p>
        </w:tc>
        <w:tc>
          <w:tcPr>
            <w:tcW w:w="12835" w:type="dxa"/>
            <w:tcMar>
              <w:top w:w="50" w:type="dxa"/>
              <w:left w:w="100" w:type="dxa"/>
            </w:tcMar>
            <w:vAlign w:val="center"/>
          </w:tcPr>
          <w:p w14:paraId="36AD85F1">
            <w:pPr>
              <w:spacing w:after="0" w:line="336" w:lineRule="auto"/>
              <w:ind w:left="365"/>
              <w:jc w:val="both"/>
              <w:rPr>
                <w:lang w:val="ru-RU"/>
              </w:rPr>
            </w:pPr>
            <w:r>
              <w:rPr>
                <w:rFonts w:ascii="Times New Roman" w:hAnsi="Times New Roman"/>
                <w:color w:val="000000"/>
                <w:sz w:val="24"/>
                <w:lang w:val="ru-RU"/>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14:paraId="54457E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04967AA9">
            <w:pPr>
              <w:spacing w:after="0" w:line="336" w:lineRule="auto"/>
              <w:ind w:left="365"/>
              <w:jc w:val="center"/>
            </w:pPr>
            <w:r>
              <w:rPr>
                <w:rFonts w:ascii="Times New Roman" w:hAnsi="Times New Roman"/>
                <w:color w:val="000000"/>
                <w:sz w:val="24"/>
              </w:rPr>
              <w:t>1.2.3</w:t>
            </w:r>
          </w:p>
        </w:tc>
        <w:tc>
          <w:tcPr>
            <w:tcW w:w="12835" w:type="dxa"/>
            <w:tcMar>
              <w:top w:w="50" w:type="dxa"/>
              <w:left w:w="100" w:type="dxa"/>
            </w:tcMar>
            <w:vAlign w:val="center"/>
          </w:tcPr>
          <w:p w14:paraId="1BEC5354">
            <w:pPr>
              <w:spacing w:after="0" w:line="336" w:lineRule="auto"/>
              <w:ind w:left="365"/>
              <w:jc w:val="both"/>
              <w:rPr>
                <w:lang w:val="ru-RU"/>
              </w:rPr>
            </w:pPr>
            <w:r>
              <w:rPr>
                <w:rFonts w:ascii="Times New Roman" w:hAnsi="Times New Roman"/>
                <w:color w:val="000000"/>
                <w:sz w:val="24"/>
                <w:lang w:val="ru-RU"/>
              </w:rPr>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14:paraId="0CEC54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09095B0F">
            <w:pPr>
              <w:spacing w:after="0" w:line="336" w:lineRule="auto"/>
              <w:ind w:left="365"/>
              <w:jc w:val="center"/>
            </w:pPr>
            <w:r>
              <w:rPr>
                <w:rFonts w:ascii="Times New Roman" w:hAnsi="Times New Roman"/>
                <w:i/>
                <w:color w:val="000000"/>
                <w:sz w:val="24"/>
              </w:rPr>
              <w:t>1.3</w:t>
            </w:r>
          </w:p>
        </w:tc>
        <w:tc>
          <w:tcPr>
            <w:tcW w:w="12835" w:type="dxa"/>
            <w:tcMar>
              <w:top w:w="50" w:type="dxa"/>
              <w:left w:w="100" w:type="dxa"/>
            </w:tcMar>
            <w:vAlign w:val="center"/>
          </w:tcPr>
          <w:p w14:paraId="46F700F3">
            <w:pPr>
              <w:spacing w:after="0" w:line="336" w:lineRule="auto"/>
              <w:ind w:left="365"/>
              <w:jc w:val="both"/>
            </w:pPr>
            <w:r>
              <w:rPr>
                <w:rFonts w:ascii="Times New Roman" w:hAnsi="Times New Roman"/>
                <w:i/>
                <w:color w:val="000000"/>
                <w:sz w:val="24"/>
              </w:rPr>
              <w:t>Смысловое чтение</w:t>
            </w:r>
          </w:p>
        </w:tc>
      </w:tr>
      <w:tr w14:paraId="07B84C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6170A860">
            <w:pPr>
              <w:spacing w:after="0" w:line="336" w:lineRule="auto"/>
              <w:ind w:left="365"/>
              <w:jc w:val="center"/>
            </w:pPr>
            <w:r>
              <w:rPr>
                <w:rFonts w:ascii="Times New Roman" w:hAnsi="Times New Roman"/>
                <w:color w:val="000000"/>
                <w:sz w:val="24"/>
              </w:rPr>
              <w:t>1.3.1</w:t>
            </w:r>
          </w:p>
        </w:tc>
        <w:tc>
          <w:tcPr>
            <w:tcW w:w="12835" w:type="dxa"/>
            <w:tcMar>
              <w:top w:w="50" w:type="dxa"/>
              <w:left w:w="100" w:type="dxa"/>
            </w:tcMar>
            <w:vAlign w:val="center"/>
          </w:tcPr>
          <w:p w14:paraId="39F85A98">
            <w:pPr>
              <w:spacing w:after="0" w:line="336" w:lineRule="auto"/>
              <w:ind w:left="365"/>
              <w:jc w:val="both"/>
              <w:rPr>
                <w:lang w:val="ru-RU"/>
              </w:rPr>
            </w:pPr>
            <w:r>
              <w:rPr>
                <w:rFonts w:ascii="Times New Roman" w:hAnsi="Times New Roman"/>
                <w:color w:val="000000"/>
                <w:sz w:val="24"/>
                <w:lang w:val="ru-RU"/>
              </w:rPr>
              <w:t>Чтение вслух учебных и адаптированных аутентичных текстов, построенных на изученном языковом материале, с соблюдением правил чтения и соответствующей интонацией; понимание прочитанного</w:t>
            </w:r>
          </w:p>
        </w:tc>
      </w:tr>
      <w:tr w14:paraId="017FB0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445763A2">
            <w:pPr>
              <w:spacing w:after="0" w:line="336" w:lineRule="auto"/>
              <w:ind w:left="365"/>
              <w:jc w:val="center"/>
            </w:pPr>
            <w:r>
              <w:rPr>
                <w:rFonts w:ascii="Times New Roman" w:hAnsi="Times New Roman"/>
                <w:color w:val="000000"/>
                <w:sz w:val="24"/>
              </w:rPr>
              <w:t>1.3.2</w:t>
            </w:r>
          </w:p>
        </w:tc>
        <w:tc>
          <w:tcPr>
            <w:tcW w:w="12835" w:type="dxa"/>
            <w:tcMar>
              <w:top w:w="50" w:type="dxa"/>
              <w:left w:w="100" w:type="dxa"/>
            </w:tcMar>
            <w:vAlign w:val="center"/>
          </w:tcPr>
          <w:p w14:paraId="67960661">
            <w:pPr>
              <w:spacing w:after="0" w:line="336" w:lineRule="auto"/>
              <w:ind w:left="365"/>
              <w:jc w:val="both"/>
              <w:rPr>
                <w:lang w:val="ru-RU"/>
              </w:rPr>
            </w:pPr>
            <w:r>
              <w:rPr>
                <w:rFonts w:ascii="Times New Roman" w:hAnsi="Times New Roman"/>
                <w:color w:val="000000"/>
                <w:sz w:val="24"/>
                <w:lang w:val="ru-RU"/>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догадки</w:t>
            </w:r>
          </w:p>
        </w:tc>
      </w:tr>
      <w:tr w14:paraId="00E392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1AB0471B">
            <w:pPr>
              <w:spacing w:after="0" w:line="336" w:lineRule="auto"/>
              <w:ind w:left="365"/>
              <w:jc w:val="center"/>
            </w:pPr>
            <w:r>
              <w:rPr>
                <w:rFonts w:ascii="Times New Roman" w:hAnsi="Times New Roman"/>
                <w:color w:val="000000"/>
                <w:sz w:val="24"/>
              </w:rPr>
              <w:t>1.3.3</w:t>
            </w:r>
          </w:p>
        </w:tc>
        <w:tc>
          <w:tcPr>
            <w:tcW w:w="12835" w:type="dxa"/>
            <w:tcMar>
              <w:top w:w="50" w:type="dxa"/>
              <w:left w:w="100" w:type="dxa"/>
            </w:tcMar>
            <w:vAlign w:val="center"/>
          </w:tcPr>
          <w:p w14:paraId="77A49B37">
            <w:pPr>
              <w:spacing w:after="0" w:line="336" w:lineRule="auto"/>
              <w:ind w:left="365"/>
              <w:jc w:val="both"/>
              <w:rPr>
                <w:lang w:val="ru-RU"/>
              </w:rPr>
            </w:pPr>
            <w:r>
              <w:rPr>
                <w:rFonts w:ascii="Times New Roman" w:hAnsi="Times New Roman"/>
                <w:color w:val="000000"/>
                <w:sz w:val="24"/>
                <w:lang w:val="ru-RU"/>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догадки</w:t>
            </w:r>
          </w:p>
        </w:tc>
      </w:tr>
      <w:tr w14:paraId="12500C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3576BCAB">
            <w:pPr>
              <w:spacing w:after="0" w:line="336" w:lineRule="auto"/>
              <w:ind w:left="365"/>
              <w:jc w:val="center"/>
            </w:pPr>
            <w:r>
              <w:rPr>
                <w:rFonts w:ascii="Times New Roman" w:hAnsi="Times New Roman"/>
                <w:i/>
                <w:color w:val="000000"/>
                <w:sz w:val="24"/>
              </w:rPr>
              <w:t>1.4</w:t>
            </w:r>
          </w:p>
        </w:tc>
        <w:tc>
          <w:tcPr>
            <w:tcW w:w="12835" w:type="dxa"/>
            <w:tcMar>
              <w:top w:w="50" w:type="dxa"/>
              <w:left w:w="100" w:type="dxa"/>
            </w:tcMar>
            <w:vAlign w:val="center"/>
          </w:tcPr>
          <w:p w14:paraId="2730B302">
            <w:pPr>
              <w:spacing w:after="0" w:line="336" w:lineRule="auto"/>
              <w:ind w:left="365"/>
              <w:jc w:val="both"/>
            </w:pPr>
            <w:r>
              <w:rPr>
                <w:rFonts w:ascii="Times New Roman" w:hAnsi="Times New Roman"/>
                <w:i/>
                <w:color w:val="000000"/>
                <w:sz w:val="24"/>
              </w:rPr>
              <w:t>Письмо</w:t>
            </w:r>
          </w:p>
        </w:tc>
      </w:tr>
      <w:tr w14:paraId="7432FD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23F1BEE6">
            <w:pPr>
              <w:spacing w:after="0" w:line="336" w:lineRule="auto"/>
              <w:ind w:left="365"/>
              <w:jc w:val="center"/>
            </w:pPr>
            <w:r>
              <w:rPr>
                <w:rFonts w:ascii="Times New Roman" w:hAnsi="Times New Roman"/>
                <w:color w:val="000000"/>
                <w:sz w:val="24"/>
              </w:rPr>
              <w:t>1.4.1</w:t>
            </w:r>
          </w:p>
        </w:tc>
        <w:tc>
          <w:tcPr>
            <w:tcW w:w="12835" w:type="dxa"/>
            <w:tcMar>
              <w:top w:w="50" w:type="dxa"/>
              <w:left w:w="100" w:type="dxa"/>
            </w:tcMar>
            <w:vAlign w:val="center"/>
          </w:tcPr>
          <w:p w14:paraId="0C354F61">
            <w:pPr>
              <w:spacing w:after="0" w:line="336" w:lineRule="auto"/>
              <w:ind w:left="365"/>
              <w:jc w:val="both"/>
              <w:rPr>
                <w:lang w:val="ru-RU"/>
              </w:rPr>
            </w:pPr>
            <w:r>
              <w:rPr>
                <w:rFonts w:ascii="Times New Roman" w:hAnsi="Times New Roman"/>
                <w:color w:val="000000"/>
                <w:sz w:val="24"/>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tc>
      </w:tr>
      <w:tr w14:paraId="5FF606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632879DF">
            <w:pPr>
              <w:spacing w:after="0" w:line="336" w:lineRule="auto"/>
              <w:ind w:left="365"/>
              <w:jc w:val="center"/>
            </w:pPr>
            <w:r>
              <w:rPr>
                <w:rFonts w:ascii="Times New Roman" w:hAnsi="Times New Roman"/>
                <w:color w:val="000000"/>
                <w:sz w:val="24"/>
              </w:rPr>
              <w:t>1.4.2</w:t>
            </w:r>
          </w:p>
        </w:tc>
        <w:tc>
          <w:tcPr>
            <w:tcW w:w="12835" w:type="dxa"/>
            <w:tcMar>
              <w:top w:w="50" w:type="dxa"/>
              <w:left w:w="100" w:type="dxa"/>
            </w:tcMar>
            <w:vAlign w:val="center"/>
          </w:tcPr>
          <w:p w14:paraId="22D85307">
            <w:pPr>
              <w:spacing w:after="0" w:line="336" w:lineRule="auto"/>
              <w:ind w:left="365"/>
              <w:jc w:val="both"/>
              <w:rPr>
                <w:lang w:val="ru-RU"/>
              </w:rPr>
            </w:pPr>
            <w:r>
              <w:rPr>
                <w:rFonts w:ascii="Times New Roman" w:hAnsi="Times New Roman"/>
                <w:color w:val="000000"/>
                <w:sz w:val="24"/>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 (странах) изучаемого языка</w:t>
            </w:r>
          </w:p>
        </w:tc>
      </w:tr>
      <w:tr w14:paraId="5D7CEB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7C60E64C">
            <w:pPr>
              <w:spacing w:after="0" w:line="336" w:lineRule="auto"/>
              <w:ind w:left="365"/>
              <w:jc w:val="center"/>
            </w:pPr>
            <w:r>
              <w:rPr>
                <w:rFonts w:ascii="Times New Roman" w:hAnsi="Times New Roman"/>
                <w:color w:val="000000"/>
                <w:sz w:val="24"/>
              </w:rPr>
              <w:t>1.4.3</w:t>
            </w:r>
          </w:p>
        </w:tc>
        <w:tc>
          <w:tcPr>
            <w:tcW w:w="12835" w:type="dxa"/>
            <w:tcMar>
              <w:top w:w="50" w:type="dxa"/>
              <w:left w:w="100" w:type="dxa"/>
            </w:tcMar>
            <w:vAlign w:val="center"/>
          </w:tcPr>
          <w:p w14:paraId="2C6FF0FD">
            <w:pPr>
              <w:spacing w:after="0" w:line="336" w:lineRule="auto"/>
              <w:ind w:left="365"/>
              <w:jc w:val="both"/>
              <w:rPr>
                <w:lang w:val="ru-RU"/>
              </w:rPr>
            </w:pPr>
            <w:r>
              <w:rPr>
                <w:rFonts w:ascii="Times New Roman" w:hAnsi="Times New Roman"/>
                <w:color w:val="000000"/>
                <w:sz w:val="24"/>
                <w:lang w:val="ru-RU"/>
              </w:rPr>
              <w:t>Написание с использованием образца коротких поздравлений с праздниками (с днём рождения, Новым годом, Рождеством)</w:t>
            </w:r>
          </w:p>
        </w:tc>
      </w:tr>
      <w:tr w14:paraId="4B1A28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1C696C64">
            <w:pPr>
              <w:spacing w:after="0" w:line="336" w:lineRule="auto"/>
              <w:ind w:left="365"/>
              <w:jc w:val="center"/>
            </w:pPr>
            <w:r>
              <w:rPr>
                <w:rFonts w:ascii="Times New Roman" w:hAnsi="Times New Roman"/>
                <w:color w:val="000000"/>
                <w:sz w:val="24"/>
              </w:rPr>
              <w:t>2</w:t>
            </w:r>
          </w:p>
        </w:tc>
        <w:tc>
          <w:tcPr>
            <w:tcW w:w="12835" w:type="dxa"/>
            <w:tcMar>
              <w:top w:w="50" w:type="dxa"/>
              <w:left w:w="100" w:type="dxa"/>
            </w:tcMar>
            <w:vAlign w:val="center"/>
          </w:tcPr>
          <w:p w14:paraId="1370026F">
            <w:pPr>
              <w:spacing w:after="0" w:line="336" w:lineRule="auto"/>
              <w:ind w:left="365"/>
              <w:jc w:val="both"/>
            </w:pPr>
            <w:r>
              <w:rPr>
                <w:rFonts w:ascii="Times New Roman" w:hAnsi="Times New Roman"/>
                <w:color w:val="000000"/>
                <w:sz w:val="24"/>
              </w:rPr>
              <w:t>Языковые знания и навыки</w:t>
            </w:r>
          </w:p>
        </w:tc>
      </w:tr>
      <w:tr w14:paraId="0911C5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458EB299">
            <w:pPr>
              <w:spacing w:after="0" w:line="336" w:lineRule="auto"/>
              <w:ind w:left="365"/>
              <w:jc w:val="center"/>
            </w:pPr>
            <w:r>
              <w:rPr>
                <w:rFonts w:ascii="Times New Roman" w:hAnsi="Times New Roman"/>
                <w:i/>
                <w:color w:val="000000"/>
                <w:sz w:val="24"/>
              </w:rPr>
              <w:t>2.1</w:t>
            </w:r>
          </w:p>
        </w:tc>
        <w:tc>
          <w:tcPr>
            <w:tcW w:w="12835" w:type="dxa"/>
            <w:tcMar>
              <w:top w:w="50" w:type="dxa"/>
              <w:left w:w="100" w:type="dxa"/>
            </w:tcMar>
            <w:vAlign w:val="center"/>
          </w:tcPr>
          <w:p w14:paraId="0E6663DD">
            <w:pPr>
              <w:spacing w:after="0" w:line="336" w:lineRule="auto"/>
              <w:ind w:left="365"/>
              <w:jc w:val="both"/>
            </w:pPr>
            <w:r>
              <w:rPr>
                <w:rFonts w:ascii="Times New Roman" w:hAnsi="Times New Roman"/>
                <w:i/>
                <w:color w:val="000000"/>
                <w:sz w:val="24"/>
              </w:rPr>
              <w:t>Фонетическая сторона речи</w:t>
            </w:r>
          </w:p>
        </w:tc>
      </w:tr>
      <w:tr w14:paraId="6D6116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09CB7877">
            <w:pPr>
              <w:spacing w:after="0" w:line="336" w:lineRule="auto"/>
              <w:ind w:left="365"/>
              <w:jc w:val="center"/>
            </w:pPr>
            <w:r>
              <w:rPr>
                <w:rFonts w:ascii="Times New Roman" w:hAnsi="Times New Roman"/>
                <w:color w:val="000000"/>
                <w:sz w:val="24"/>
              </w:rPr>
              <w:t>2.1.1</w:t>
            </w:r>
          </w:p>
        </w:tc>
        <w:tc>
          <w:tcPr>
            <w:tcW w:w="12835" w:type="dxa"/>
            <w:tcMar>
              <w:top w:w="50" w:type="dxa"/>
              <w:left w:w="100" w:type="dxa"/>
            </w:tcMar>
            <w:vAlign w:val="center"/>
          </w:tcPr>
          <w:p w14:paraId="5DD91E02">
            <w:pPr>
              <w:spacing w:after="0" w:line="336" w:lineRule="auto"/>
              <w:ind w:left="365"/>
              <w:jc w:val="both"/>
              <w:rPr>
                <w:lang w:val="ru-RU"/>
              </w:rPr>
            </w:pPr>
            <w:r>
              <w:rPr>
                <w:rFonts w:ascii="Times New Roman" w:hAnsi="Times New Roman"/>
                <w:color w:val="000000"/>
                <w:sz w:val="24"/>
                <w:lang w:val="ru-RU"/>
              </w:rPr>
              <w:t>Фонетически корректное озвучивание букв немецкого алфавита</w:t>
            </w:r>
          </w:p>
        </w:tc>
      </w:tr>
      <w:tr w14:paraId="15456C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4098F7EC">
            <w:pPr>
              <w:spacing w:after="0" w:line="336" w:lineRule="auto"/>
              <w:ind w:left="365"/>
              <w:jc w:val="center"/>
            </w:pPr>
            <w:r>
              <w:rPr>
                <w:rFonts w:ascii="Times New Roman" w:hAnsi="Times New Roman"/>
                <w:color w:val="000000"/>
                <w:sz w:val="24"/>
              </w:rPr>
              <w:t>2.1.2</w:t>
            </w:r>
          </w:p>
        </w:tc>
        <w:tc>
          <w:tcPr>
            <w:tcW w:w="12835" w:type="dxa"/>
            <w:tcMar>
              <w:top w:w="50" w:type="dxa"/>
              <w:left w:w="100" w:type="dxa"/>
            </w:tcMar>
            <w:vAlign w:val="center"/>
          </w:tcPr>
          <w:p w14:paraId="476BFFE9">
            <w:pPr>
              <w:spacing w:after="0" w:line="336" w:lineRule="auto"/>
              <w:ind w:left="365"/>
              <w:jc w:val="both"/>
              <w:rPr>
                <w:lang w:val="ru-RU"/>
              </w:rPr>
            </w:pPr>
            <w:r>
              <w:rPr>
                <w:rFonts w:ascii="Times New Roman" w:hAnsi="Times New Roman"/>
                <w:color w:val="000000"/>
                <w:sz w:val="24"/>
                <w:lang w:val="ru-RU"/>
              </w:rPr>
              <w:t>Чтение основных дифтонгов и сочетаний согласных, выделение некоторых звуко-буквенных сочетаний при анализе изученных слов</w:t>
            </w:r>
          </w:p>
        </w:tc>
      </w:tr>
      <w:tr w14:paraId="5DC43D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234F29D5">
            <w:pPr>
              <w:spacing w:after="0" w:line="336" w:lineRule="auto"/>
              <w:ind w:left="365"/>
              <w:jc w:val="center"/>
            </w:pPr>
            <w:r>
              <w:rPr>
                <w:rFonts w:ascii="Times New Roman" w:hAnsi="Times New Roman"/>
                <w:color w:val="000000"/>
                <w:sz w:val="24"/>
              </w:rPr>
              <w:t>2.1.3</w:t>
            </w:r>
          </w:p>
        </w:tc>
        <w:tc>
          <w:tcPr>
            <w:tcW w:w="12835" w:type="dxa"/>
            <w:tcMar>
              <w:top w:w="50" w:type="dxa"/>
              <w:left w:w="100" w:type="dxa"/>
            </w:tcMar>
            <w:vAlign w:val="center"/>
          </w:tcPr>
          <w:p w14:paraId="2F049491">
            <w:pPr>
              <w:spacing w:after="0" w:line="336" w:lineRule="auto"/>
              <w:ind w:left="365"/>
              <w:jc w:val="both"/>
              <w:rPr>
                <w:lang w:val="ru-RU"/>
              </w:rPr>
            </w:pPr>
            <w:r>
              <w:rPr>
                <w:rFonts w:ascii="Times New Roman" w:hAnsi="Times New Roman"/>
                <w:color w:val="000000"/>
                <w:sz w:val="24"/>
                <w:lang w:val="ru-RU"/>
              </w:rPr>
              <w:t>Чтение новых слов согласно основным правилам чтения немецкого языка</w:t>
            </w:r>
          </w:p>
        </w:tc>
      </w:tr>
      <w:tr w14:paraId="0B0CAC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4C740071">
            <w:pPr>
              <w:spacing w:after="0" w:line="336" w:lineRule="auto"/>
              <w:ind w:left="365"/>
              <w:jc w:val="center"/>
            </w:pPr>
            <w:r>
              <w:rPr>
                <w:rFonts w:ascii="Times New Roman" w:hAnsi="Times New Roman"/>
                <w:color w:val="000000"/>
                <w:sz w:val="24"/>
              </w:rPr>
              <w:t>2.1.4</w:t>
            </w:r>
          </w:p>
        </w:tc>
        <w:tc>
          <w:tcPr>
            <w:tcW w:w="12835" w:type="dxa"/>
            <w:tcMar>
              <w:top w:w="50" w:type="dxa"/>
              <w:left w:w="100" w:type="dxa"/>
            </w:tcMar>
            <w:vAlign w:val="center"/>
          </w:tcPr>
          <w:p w14:paraId="1941C419">
            <w:pPr>
              <w:spacing w:after="0" w:line="336" w:lineRule="auto"/>
              <w:ind w:left="365"/>
              <w:jc w:val="both"/>
              <w:rPr>
                <w:lang w:val="ru-RU"/>
              </w:rPr>
            </w:pPr>
            <w:r>
              <w:rPr>
                <w:rFonts w:ascii="Times New Roman" w:hAnsi="Times New Roman"/>
                <w:color w:val="000000"/>
                <w:sz w:val="24"/>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(предложений) с соблюдением их ритмико-интонационных особенностей </w:t>
            </w:r>
          </w:p>
        </w:tc>
      </w:tr>
      <w:tr w14:paraId="7D2735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004D22E4">
            <w:pPr>
              <w:spacing w:after="0" w:line="336" w:lineRule="auto"/>
              <w:ind w:left="365"/>
              <w:jc w:val="center"/>
            </w:pPr>
            <w:r>
              <w:rPr>
                <w:rFonts w:ascii="Times New Roman" w:hAnsi="Times New Roman"/>
                <w:i/>
                <w:color w:val="000000"/>
                <w:sz w:val="24"/>
              </w:rPr>
              <w:t>2.2</w:t>
            </w:r>
          </w:p>
        </w:tc>
        <w:tc>
          <w:tcPr>
            <w:tcW w:w="12835" w:type="dxa"/>
            <w:tcMar>
              <w:top w:w="50" w:type="dxa"/>
              <w:left w:w="100" w:type="dxa"/>
            </w:tcMar>
            <w:vAlign w:val="center"/>
          </w:tcPr>
          <w:p w14:paraId="2A403B14">
            <w:pPr>
              <w:spacing w:after="0" w:line="336" w:lineRule="auto"/>
              <w:ind w:left="365"/>
              <w:jc w:val="both"/>
            </w:pPr>
            <w:r>
              <w:rPr>
                <w:rFonts w:ascii="Times New Roman" w:hAnsi="Times New Roman"/>
                <w:i/>
                <w:color w:val="000000"/>
                <w:sz w:val="24"/>
              </w:rPr>
              <w:t>Графика, орфография и пунктуация</w:t>
            </w:r>
          </w:p>
        </w:tc>
      </w:tr>
      <w:tr w14:paraId="203DF3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6431B474">
            <w:pPr>
              <w:spacing w:after="0" w:line="336" w:lineRule="auto"/>
              <w:ind w:left="365"/>
              <w:jc w:val="center"/>
            </w:pPr>
            <w:r>
              <w:rPr>
                <w:rFonts w:ascii="Times New Roman" w:hAnsi="Times New Roman"/>
                <w:color w:val="000000"/>
                <w:sz w:val="24"/>
              </w:rPr>
              <w:t>2.2.1</w:t>
            </w:r>
          </w:p>
        </w:tc>
        <w:tc>
          <w:tcPr>
            <w:tcW w:w="12835" w:type="dxa"/>
            <w:tcMar>
              <w:top w:w="50" w:type="dxa"/>
              <w:left w:w="100" w:type="dxa"/>
            </w:tcMar>
            <w:vAlign w:val="center"/>
          </w:tcPr>
          <w:p w14:paraId="61E4C3F2">
            <w:pPr>
              <w:spacing w:after="0" w:line="336" w:lineRule="auto"/>
              <w:ind w:left="365"/>
              <w:jc w:val="both"/>
            </w:pPr>
            <w:r>
              <w:rPr>
                <w:rFonts w:ascii="Times New Roman" w:hAnsi="Times New Roman"/>
                <w:color w:val="000000"/>
                <w:sz w:val="24"/>
              </w:rPr>
              <w:t>Правильное написание изученных слов</w:t>
            </w:r>
          </w:p>
        </w:tc>
      </w:tr>
      <w:tr w14:paraId="7ACCB8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03BE0378">
            <w:pPr>
              <w:spacing w:after="0" w:line="336" w:lineRule="auto"/>
              <w:ind w:left="365"/>
              <w:jc w:val="center"/>
            </w:pPr>
            <w:r>
              <w:rPr>
                <w:rFonts w:ascii="Times New Roman" w:hAnsi="Times New Roman"/>
                <w:color w:val="000000"/>
                <w:sz w:val="24"/>
              </w:rPr>
              <w:t>2.2.2</w:t>
            </w:r>
          </w:p>
        </w:tc>
        <w:tc>
          <w:tcPr>
            <w:tcW w:w="12835" w:type="dxa"/>
            <w:tcMar>
              <w:top w:w="50" w:type="dxa"/>
              <w:left w:w="100" w:type="dxa"/>
            </w:tcMar>
            <w:vAlign w:val="center"/>
          </w:tcPr>
          <w:p w14:paraId="2B97D4D5">
            <w:pPr>
              <w:spacing w:after="0" w:line="336" w:lineRule="auto"/>
              <w:ind w:left="365"/>
              <w:jc w:val="both"/>
              <w:rPr>
                <w:lang w:val="ru-RU"/>
              </w:rPr>
            </w:pPr>
            <w:r>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w:t>
            </w:r>
          </w:p>
        </w:tc>
      </w:tr>
      <w:tr w14:paraId="5CF9BC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1AD7D778">
            <w:pPr>
              <w:spacing w:after="0" w:line="336" w:lineRule="auto"/>
              <w:ind w:left="365"/>
              <w:jc w:val="center"/>
            </w:pPr>
            <w:r>
              <w:rPr>
                <w:rFonts w:ascii="Times New Roman" w:hAnsi="Times New Roman"/>
                <w:i/>
                <w:color w:val="000000"/>
                <w:sz w:val="24"/>
              </w:rPr>
              <w:t>2.3</w:t>
            </w:r>
          </w:p>
        </w:tc>
        <w:tc>
          <w:tcPr>
            <w:tcW w:w="12835" w:type="dxa"/>
            <w:tcMar>
              <w:top w:w="50" w:type="dxa"/>
              <w:left w:w="100" w:type="dxa"/>
            </w:tcMar>
            <w:vAlign w:val="center"/>
          </w:tcPr>
          <w:p w14:paraId="6571E20B">
            <w:pPr>
              <w:spacing w:after="0" w:line="336" w:lineRule="auto"/>
              <w:ind w:left="365"/>
              <w:jc w:val="both"/>
            </w:pPr>
            <w:r>
              <w:rPr>
                <w:rFonts w:ascii="Times New Roman" w:hAnsi="Times New Roman"/>
                <w:i/>
                <w:color w:val="000000"/>
                <w:sz w:val="24"/>
              </w:rPr>
              <w:t>Лексическая сторона речи</w:t>
            </w:r>
          </w:p>
        </w:tc>
      </w:tr>
      <w:tr w14:paraId="7ED4BB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73CDDC04">
            <w:pPr>
              <w:spacing w:after="0" w:line="336" w:lineRule="auto"/>
              <w:ind w:left="365"/>
              <w:jc w:val="center"/>
            </w:pPr>
            <w:r>
              <w:rPr>
                <w:rFonts w:ascii="Times New Roman" w:hAnsi="Times New Roman"/>
                <w:color w:val="000000"/>
                <w:sz w:val="24"/>
              </w:rPr>
              <w:t>2.3.1</w:t>
            </w:r>
          </w:p>
        </w:tc>
        <w:tc>
          <w:tcPr>
            <w:tcW w:w="12835" w:type="dxa"/>
            <w:tcMar>
              <w:top w:w="50" w:type="dxa"/>
              <w:left w:w="100" w:type="dxa"/>
            </w:tcMar>
            <w:vAlign w:val="center"/>
          </w:tcPr>
          <w:p w14:paraId="3B7E7ED6">
            <w:pPr>
              <w:spacing w:after="0" w:line="336" w:lineRule="auto"/>
              <w:ind w:left="365"/>
              <w:jc w:val="both"/>
              <w:rPr>
                <w:lang w:val="ru-RU"/>
              </w:rPr>
            </w:pPr>
            <w:r>
              <w:rPr>
                <w:rFonts w:ascii="Times New Roman" w:hAnsi="Times New Roman"/>
                <w:color w:val="000000"/>
                <w:sz w:val="24"/>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tc>
      </w:tr>
      <w:tr w14:paraId="083F36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4228E1BB">
            <w:pPr>
              <w:spacing w:after="0" w:line="336" w:lineRule="auto"/>
              <w:ind w:left="365"/>
              <w:jc w:val="center"/>
            </w:pPr>
            <w:r>
              <w:rPr>
                <w:rFonts w:ascii="Times New Roman" w:hAnsi="Times New Roman"/>
                <w:color w:val="000000"/>
                <w:sz w:val="24"/>
              </w:rPr>
              <w:t>2.3.2</w:t>
            </w:r>
          </w:p>
        </w:tc>
        <w:tc>
          <w:tcPr>
            <w:tcW w:w="12835" w:type="dxa"/>
            <w:tcMar>
              <w:top w:w="50" w:type="dxa"/>
              <w:left w:w="100" w:type="dxa"/>
            </w:tcMar>
            <w:vAlign w:val="center"/>
          </w:tcPr>
          <w:p w14:paraId="35689595">
            <w:pPr>
              <w:spacing w:after="0" w:line="336" w:lineRule="auto"/>
              <w:ind w:left="365"/>
              <w:jc w:val="both"/>
              <w:rPr>
                <w:lang w:val="ru-RU"/>
              </w:rPr>
            </w:pPr>
            <w:r>
              <w:rPr>
                <w:rFonts w:ascii="Times New Roman" w:hAnsi="Times New Roman"/>
                <w:color w:val="000000"/>
                <w:sz w:val="24"/>
                <w:lang w:val="ru-RU"/>
              </w:rPr>
              <w:t>Распознавание интернациональных слов (</w:t>
            </w:r>
            <w:r>
              <w:rPr>
                <w:rFonts w:ascii="Times New Roman" w:hAnsi="Times New Roman"/>
                <w:i/>
                <w:color w:val="000000"/>
                <w:sz w:val="24"/>
              </w:rPr>
              <w:t>der</w:t>
            </w:r>
            <w:r>
              <w:rPr>
                <w:rFonts w:ascii="Times New Roman" w:hAnsi="Times New Roman"/>
                <w:i/>
                <w:color w:val="000000"/>
                <w:sz w:val="24"/>
                <w:lang w:val="ru-RU"/>
              </w:rPr>
              <w:t xml:space="preserve"> </w:t>
            </w:r>
            <w:r>
              <w:rPr>
                <w:rFonts w:ascii="Times New Roman" w:hAnsi="Times New Roman"/>
                <w:i/>
                <w:color w:val="000000"/>
                <w:sz w:val="24"/>
              </w:rPr>
              <w:t>Film</w:t>
            </w:r>
            <w:r>
              <w:rPr>
                <w:rFonts w:ascii="Times New Roman" w:hAnsi="Times New Roman"/>
                <w:color w:val="000000"/>
                <w:sz w:val="24"/>
                <w:lang w:val="ru-RU"/>
              </w:rPr>
              <w:t xml:space="preserve">, </w:t>
            </w:r>
            <w:r>
              <w:rPr>
                <w:rFonts w:ascii="Times New Roman" w:hAnsi="Times New Roman"/>
                <w:i/>
                <w:color w:val="000000"/>
                <w:sz w:val="24"/>
              </w:rPr>
              <w:t>das</w:t>
            </w:r>
            <w:r>
              <w:rPr>
                <w:rFonts w:ascii="Times New Roman" w:hAnsi="Times New Roman"/>
                <w:i/>
                <w:color w:val="000000"/>
                <w:sz w:val="24"/>
                <w:lang w:val="ru-RU"/>
              </w:rPr>
              <w:t xml:space="preserve"> </w:t>
            </w:r>
            <w:r>
              <w:rPr>
                <w:rFonts w:ascii="Times New Roman" w:hAnsi="Times New Roman"/>
                <w:i/>
                <w:color w:val="000000"/>
                <w:sz w:val="24"/>
              </w:rPr>
              <w:t>Kino</w:t>
            </w:r>
            <w:r>
              <w:rPr>
                <w:rFonts w:ascii="Times New Roman" w:hAnsi="Times New Roman"/>
                <w:color w:val="000000"/>
                <w:sz w:val="24"/>
                <w:lang w:val="ru-RU"/>
              </w:rPr>
              <w:t>) с помощью языковой догадки</w:t>
            </w:r>
          </w:p>
        </w:tc>
      </w:tr>
      <w:tr w14:paraId="613F32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7C081CD4">
            <w:pPr>
              <w:spacing w:after="0" w:line="336" w:lineRule="auto"/>
              <w:ind w:left="365"/>
              <w:jc w:val="center"/>
            </w:pPr>
            <w:r>
              <w:rPr>
                <w:rFonts w:ascii="Times New Roman" w:hAnsi="Times New Roman"/>
                <w:i/>
                <w:color w:val="000000"/>
                <w:sz w:val="24"/>
              </w:rPr>
              <w:t>2.4</w:t>
            </w:r>
          </w:p>
        </w:tc>
        <w:tc>
          <w:tcPr>
            <w:tcW w:w="12835" w:type="dxa"/>
            <w:tcMar>
              <w:top w:w="50" w:type="dxa"/>
              <w:left w:w="100" w:type="dxa"/>
            </w:tcMar>
            <w:vAlign w:val="center"/>
          </w:tcPr>
          <w:p w14:paraId="5E46E800">
            <w:pPr>
              <w:spacing w:after="0" w:line="336" w:lineRule="auto"/>
              <w:ind w:left="365"/>
              <w:jc w:val="both"/>
              <w:rPr>
                <w:lang w:val="ru-RU"/>
              </w:rPr>
            </w:pPr>
            <w:r>
              <w:rPr>
                <w:rFonts w:ascii="Times New Roman" w:hAnsi="Times New Roman"/>
                <w:i/>
                <w:color w:val="000000"/>
                <w:sz w:val="24"/>
                <w:lang w:val="ru-RU"/>
              </w:rPr>
              <w:t xml:space="preserve">Грамматическая сторона речи </w:t>
            </w:r>
            <w:r>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tc>
      </w:tr>
      <w:tr w14:paraId="77054B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5091694A">
            <w:pPr>
              <w:spacing w:after="0" w:line="336" w:lineRule="auto"/>
              <w:ind w:left="365"/>
              <w:jc w:val="center"/>
            </w:pPr>
            <w:r>
              <w:rPr>
                <w:rFonts w:ascii="Times New Roman" w:hAnsi="Times New Roman"/>
                <w:color w:val="000000"/>
                <w:sz w:val="24"/>
              </w:rPr>
              <w:t>2.4.1</w:t>
            </w:r>
          </w:p>
        </w:tc>
        <w:tc>
          <w:tcPr>
            <w:tcW w:w="12835" w:type="dxa"/>
            <w:tcMar>
              <w:top w:w="50" w:type="dxa"/>
              <w:left w:w="100" w:type="dxa"/>
            </w:tcMar>
            <w:vAlign w:val="center"/>
          </w:tcPr>
          <w:p w14:paraId="758128C0">
            <w:pPr>
              <w:spacing w:after="0" w:line="336" w:lineRule="auto"/>
              <w:ind w:left="365"/>
              <w:jc w:val="both"/>
              <w:rPr>
                <w:lang w:val="ru-RU"/>
              </w:rPr>
            </w:pPr>
            <w:r>
              <w:rPr>
                <w:rFonts w:ascii="Times New Roman" w:hAnsi="Times New Roman"/>
                <w:color w:val="000000"/>
                <w:sz w:val="24"/>
                <w:lang w:val="ru-RU"/>
              </w:rPr>
              <w:t xml:space="preserve">Коммуникативные типы предложений: повествовательные (утвердительные, отрицательные (с </w:t>
            </w:r>
            <w:r>
              <w:rPr>
                <w:rFonts w:ascii="Times New Roman" w:hAnsi="Times New Roman"/>
                <w:i/>
                <w:color w:val="000000"/>
                <w:sz w:val="24"/>
              </w:rPr>
              <w:t>nicht</w:t>
            </w:r>
            <w:r>
              <w:rPr>
                <w:rFonts w:ascii="Times New Roman" w:hAnsi="Times New Roman"/>
                <w:color w:val="000000"/>
                <w:sz w:val="24"/>
                <w:lang w:val="ru-RU"/>
              </w:rPr>
              <w:t xml:space="preserve">), вопросительные (общий, специальный вопросы) </w:t>
            </w:r>
          </w:p>
        </w:tc>
      </w:tr>
      <w:tr w14:paraId="7DAD09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211C405C">
            <w:pPr>
              <w:spacing w:after="0" w:line="336" w:lineRule="auto"/>
              <w:ind w:left="365"/>
              <w:jc w:val="center"/>
            </w:pPr>
            <w:r>
              <w:rPr>
                <w:rFonts w:ascii="Times New Roman" w:hAnsi="Times New Roman"/>
                <w:color w:val="000000"/>
                <w:sz w:val="24"/>
              </w:rPr>
              <w:t>2.4.2</w:t>
            </w:r>
          </w:p>
        </w:tc>
        <w:tc>
          <w:tcPr>
            <w:tcW w:w="12835" w:type="dxa"/>
            <w:tcMar>
              <w:top w:w="50" w:type="dxa"/>
              <w:left w:w="100" w:type="dxa"/>
            </w:tcMar>
            <w:vAlign w:val="center"/>
          </w:tcPr>
          <w:p w14:paraId="53DDC3CA">
            <w:pPr>
              <w:spacing w:after="0" w:line="336" w:lineRule="auto"/>
              <w:ind w:left="365"/>
              <w:jc w:val="both"/>
            </w:pPr>
            <w:r>
              <w:rPr>
                <w:rFonts w:ascii="Times New Roman" w:hAnsi="Times New Roman"/>
                <w:color w:val="000000"/>
                <w:sz w:val="24"/>
                <w:lang w:val="ru-RU"/>
              </w:rPr>
              <w:t xml:space="preserve">Нераспространённые и распространённые простые предложения. </w:t>
            </w:r>
            <w:r>
              <w:rPr>
                <w:rFonts w:ascii="Times New Roman" w:hAnsi="Times New Roman"/>
                <w:color w:val="000000"/>
                <w:sz w:val="24"/>
              </w:rPr>
              <w:t>Порядок слов в предложении</w:t>
            </w:r>
          </w:p>
        </w:tc>
      </w:tr>
      <w:tr w14:paraId="50EC56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724BB966">
            <w:pPr>
              <w:spacing w:after="0" w:line="336" w:lineRule="auto"/>
              <w:ind w:left="365"/>
              <w:jc w:val="center"/>
            </w:pPr>
            <w:r>
              <w:rPr>
                <w:rFonts w:ascii="Times New Roman" w:hAnsi="Times New Roman"/>
                <w:color w:val="000000"/>
                <w:sz w:val="24"/>
              </w:rPr>
              <w:t>2.4.3</w:t>
            </w:r>
          </w:p>
        </w:tc>
        <w:tc>
          <w:tcPr>
            <w:tcW w:w="12835" w:type="dxa"/>
            <w:tcMar>
              <w:top w:w="50" w:type="dxa"/>
              <w:left w:w="100" w:type="dxa"/>
            </w:tcMar>
            <w:vAlign w:val="center"/>
          </w:tcPr>
          <w:p w14:paraId="5E146ED2">
            <w:pPr>
              <w:spacing w:after="0" w:line="336" w:lineRule="auto"/>
              <w:ind w:left="365"/>
              <w:jc w:val="both"/>
              <w:rPr>
                <w:lang w:val="ru-RU"/>
              </w:rPr>
            </w:pPr>
            <w:r>
              <w:rPr>
                <w:rFonts w:ascii="Times New Roman" w:hAnsi="Times New Roman"/>
                <w:color w:val="000000"/>
                <w:sz w:val="24"/>
                <w:lang w:val="ru-RU"/>
              </w:rPr>
              <w:t>Предложения с простым глагольным сказуемым (</w:t>
            </w:r>
            <w:r>
              <w:rPr>
                <w:rFonts w:ascii="Times New Roman" w:hAnsi="Times New Roman"/>
                <w:i/>
                <w:color w:val="000000"/>
                <w:sz w:val="24"/>
              </w:rPr>
              <w:t>Er</w:t>
            </w:r>
            <w:r>
              <w:rPr>
                <w:rFonts w:ascii="Times New Roman" w:hAnsi="Times New Roman"/>
                <w:i/>
                <w:color w:val="000000"/>
                <w:sz w:val="24"/>
                <w:lang w:val="ru-RU"/>
              </w:rPr>
              <w:t xml:space="preserve"> </w:t>
            </w:r>
            <w:r>
              <w:rPr>
                <w:rFonts w:ascii="Times New Roman" w:hAnsi="Times New Roman"/>
                <w:i/>
                <w:color w:val="000000"/>
                <w:sz w:val="24"/>
              </w:rPr>
              <w:t>tanzt</w:t>
            </w:r>
            <w:r>
              <w:rPr>
                <w:rFonts w:ascii="Times New Roman" w:hAnsi="Times New Roman"/>
                <w:i/>
                <w:color w:val="000000"/>
                <w:sz w:val="24"/>
                <w:lang w:val="ru-RU"/>
              </w:rPr>
              <w:t xml:space="preserve"> </w:t>
            </w:r>
            <w:r>
              <w:rPr>
                <w:rFonts w:ascii="Times New Roman" w:hAnsi="Times New Roman"/>
                <w:i/>
                <w:color w:val="000000"/>
                <w:sz w:val="24"/>
              </w:rPr>
              <w:t>gern</w:t>
            </w:r>
            <w:r>
              <w:rPr>
                <w:rFonts w:ascii="Times New Roman" w:hAnsi="Times New Roman"/>
                <w:i/>
                <w:color w:val="000000"/>
                <w:sz w:val="24"/>
                <w:lang w:val="ru-RU"/>
              </w:rPr>
              <w:t>.</w:t>
            </w:r>
            <w:r>
              <w:rPr>
                <w:rFonts w:ascii="Times New Roman" w:hAnsi="Times New Roman"/>
                <w:color w:val="000000"/>
                <w:sz w:val="24"/>
                <w:lang w:val="ru-RU"/>
              </w:rPr>
              <w:t>)</w:t>
            </w:r>
          </w:p>
        </w:tc>
      </w:tr>
      <w:tr w14:paraId="74FAF2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15BA1317">
            <w:pPr>
              <w:spacing w:after="0" w:line="336" w:lineRule="auto"/>
              <w:ind w:left="365"/>
              <w:jc w:val="center"/>
            </w:pPr>
            <w:r>
              <w:rPr>
                <w:rFonts w:ascii="Times New Roman" w:hAnsi="Times New Roman"/>
                <w:color w:val="000000"/>
                <w:sz w:val="24"/>
              </w:rPr>
              <w:t>2.4.4</w:t>
            </w:r>
          </w:p>
        </w:tc>
        <w:tc>
          <w:tcPr>
            <w:tcW w:w="12835" w:type="dxa"/>
            <w:tcMar>
              <w:top w:w="50" w:type="dxa"/>
              <w:left w:w="100" w:type="dxa"/>
            </w:tcMar>
            <w:vAlign w:val="center"/>
          </w:tcPr>
          <w:p w14:paraId="1E7B2303">
            <w:pPr>
              <w:spacing w:after="0" w:line="336" w:lineRule="auto"/>
              <w:ind w:left="365"/>
              <w:jc w:val="both"/>
              <w:rPr>
                <w:lang w:val="ru-RU"/>
              </w:rPr>
            </w:pPr>
            <w:r>
              <w:rPr>
                <w:rFonts w:ascii="Times New Roman" w:hAnsi="Times New Roman"/>
                <w:color w:val="000000"/>
                <w:sz w:val="24"/>
                <w:lang w:val="ru-RU"/>
              </w:rPr>
              <w:t>Предложения с составным именным сказуемым (</w:t>
            </w:r>
            <w:r>
              <w:rPr>
                <w:rFonts w:ascii="Times New Roman" w:hAnsi="Times New Roman"/>
                <w:i/>
                <w:color w:val="000000"/>
                <w:sz w:val="24"/>
              </w:rPr>
              <w:t>Der</w:t>
            </w:r>
            <w:r>
              <w:rPr>
                <w:rFonts w:ascii="Times New Roman" w:hAnsi="Times New Roman"/>
                <w:i/>
                <w:color w:val="000000"/>
                <w:sz w:val="24"/>
                <w:lang w:val="ru-RU"/>
              </w:rPr>
              <w:t xml:space="preserve"> </w:t>
            </w:r>
            <w:r>
              <w:rPr>
                <w:rFonts w:ascii="Times New Roman" w:hAnsi="Times New Roman"/>
                <w:i/>
                <w:color w:val="000000"/>
                <w:sz w:val="24"/>
              </w:rPr>
              <w:t>Tisch</w:t>
            </w:r>
            <w:r>
              <w:rPr>
                <w:rFonts w:ascii="Times New Roman" w:hAnsi="Times New Roman"/>
                <w:i/>
                <w:color w:val="000000"/>
                <w:sz w:val="24"/>
                <w:lang w:val="ru-RU"/>
              </w:rPr>
              <w:t xml:space="preserve"> </w:t>
            </w:r>
            <w:r>
              <w:rPr>
                <w:rFonts w:ascii="Times New Roman" w:hAnsi="Times New Roman"/>
                <w:i/>
                <w:color w:val="000000"/>
                <w:sz w:val="24"/>
              </w:rPr>
              <w:t>ist</w:t>
            </w:r>
            <w:r>
              <w:rPr>
                <w:rFonts w:ascii="Times New Roman" w:hAnsi="Times New Roman"/>
                <w:i/>
                <w:color w:val="000000"/>
                <w:sz w:val="24"/>
                <w:lang w:val="ru-RU"/>
              </w:rPr>
              <w:t xml:space="preserve"> </w:t>
            </w:r>
            <w:r>
              <w:rPr>
                <w:rFonts w:ascii="Times New Roman" w:hAnsi="Times New Roman"/>
                <w:i/>
                <w:color w:val="000000"/>
                <w:sz w:val="24"/>
              </w:rPr>
              <w:t>gr</w:t>
            </w:r>
            <w:r>
              <w:rPr>
                <w:rFonts w:ascii="Times New Roman" w:hAnsi="Times New Roman"/>
                <w:i/>
                <w:color w:val="000000"/>
                <w:sz w:val="24"/>
                <w:lang w:val="ru-RU"/>
              </w:rPr>
              <w:t>ü</w:t>
            </w:r>
            <w:r>
              <w:rPr>
                <w:rFonts w:ascii="Times New Roman" w:hAnsi="Times New Roman"/>
                <w:i/>
                <w:color w:val="000000"/>
                <w:sz w:val="24"/>
              </w:rPr>
              <w:t>n</w:t>
            </w:r>
            <w:r>
              <w:rPr>
                <w:rFonts w:ascii="Times New Roman" w:hAnsi="Times New Roman"/>
                <w:i/>
                <w:color w:val="000000"/>
                <w:sz w:val="24"/>
                <w:lang w:val="ru-RU"/>
              </w:rPr>
              <w:t>.</w:t>
            </w:r>
            <w:r>
              <w:rPr>
                <w:rFonts w:ascii="Times New Roman" w:hAnsi="Times New Roman"/>
                <w:color w:val="000000"/>
                <w:sz w:val="24"/>
                <w:lang w:val="ru-RU"/>
              </w:rPr>
              <w:t>)</w:t>
            </w:r>
          </w:p>
        </w:tc>
      </w:tr>
      <w:tr w14:paraId="2C0F60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5A4050BF">
            <w:pPr>
              <w:spacing w:after="0" w:line="336" w:lineRule="auto"/>
              <w:ind w:left="365"/>
              <w:jc w:val="center"/>
            </w:pPr>
            <w:r>
              <w:rPr>
                <w:rFonts w:ascii="Times New Roman" w:hAnsi="Times New Roman"/>
                <w:color w:val="000000"/>
                <w:sz w:val="24"/>
              </w:rPr>
              <w:t>2.4.5</w:t>
            </w:r>
          </w:p>
        </w:tc>
        <w:tc>
          <w:tcPr>
            <w:tcW w:w="12835" w:type="dxa"/>
            <w:tcMar>
              <w:top w:w="50" w:type="dxa"/>
              <w:left w:w="100" w:type="dxa"/>
            </w:tcMar>
            <w:vAlign w:val="center"/>
          </w:tcPr>
          <w:p w14:paraId="70669FDA">
            <w:pPr>
              <w:spacing w:after="0" w:line="336" w:lineRule="auto"/>
              <w:ind w:left="365"/>
              <w:jc w:val="both"/>
              <w:rPr>
                <w:lang w:val="ru-RU"/>
              </w:rPr>
            </w:pPr>
            <w:r>
              <w:rPr>
                <w:rFonts w:ascii="Times New Roman" w:hAnsi="Times New Roman"/>
                <w:color w:val="000000"/>
                <w:sz w:val="24"/>
                <w:lang w:val="ru-RU"/>
              </w:rPr>
              <w:t>Предложения с составным глагольным сказуемым (</w:t>
            </w:r>
            <w:r>
              <w:rPr>
                <w:rFonts w:ascii="Times New Roman" w:hAnsi="Times New Roman"/>
                <w:i/>
                <w:color w:val="000000"/>
                <w:sz w:val="24"/>
              </w:rPr>
              <w:t>Ich</w:t>
            </w:r>
            <w:r>
              <w:rPr>
                <w:rFonts w:ascii="Times New Roman" w:hAnsi="Times New Roman"/>
                <w:i/>
                <w:color w:val="000000"/>
                <w:sz w:val="24"/>
                <w:lang w:val="ru-RU"/>
              </w:rPr>
              <w:t xml:space="preserve"> </w:t>
            </w:r>
            <w:r>
              <w:rPr>
                <w:rFonts w:ascii="Times New Roman" w:hAnsi="Times New Roman"/>
                <w:i/>
                <w:color w:val="000000"/>
                <w:sz w:val="24"/>
              </w:rPr>
              <w:t>kann</w:t>
            </w:r>
            <w:r>
              <w:rPr>
                <w:rFonts w:ascii="Times New Roman" w:hAnsi="Times New Roman"/>
                <w:i/>
                <w:color w:val="000000"/>
                <w:sz w:val="24"/>
                <w:lang w:val="ru-RU"/>
              </w:rPr>
              <w:t xml:space="preserve"> </w:t>
            </w:r>
            <w:r>
              <w:rPr>
                <w:rFonts w:ascii="Times New Roman" w:hAnsi="Times New Roman"/>
                <w:i/>
                <w:color w:val="000000"/>
                <w:sz w:val="24"/>
              </w:rPr>
              <w:t>schnell</w:t>
            </w:r>
            <w:r>
              <w:rPr>
                <w:rFonts w:ascii="Times New Roman" w:hAnsi="Times New Roman"/>
                <w:i/>
                <w:color w:val="000000"/>
                <w:sz w:val="24"/>
                <w:lang w:val="ru-RU"/>
              </w:rPr>
              <w:t xml:space="preserve"> </w:t>
            </w:r>
            <w:r>
              <w:rPr>
                <w:rFonts w:ascii="Times New Roman" w:hAnsi="Times New Roman"/>
                <w:i/>
                <w:color w:val="000000"/>
                <w:sz w:val="24"/>
              </w:rPr>
              <w:t>laufen</w:t>
            </w:r>
            <w:r>
              <w:rPr>
                <w:rFonts w:ascii="Times New Roman" w:hAnsi="Times New Roman"/>
                <w:i/>
                <w:color w:val="000000"/>
                <w:sz w:val="24"/>
                <w:lang w:val="ru-RU"/>
              </w:rPr>
              <w:t>.</w:t>
            </w:r>
            <w:r>
              <w:rPr>
                <w:rFonts w:ascii="Times New Roman" w:hAnsi="Times New Roman"/>
                <w:color w:val="000000"/>
                <w:sz w:val="24"/>
                <w:lang w:val="ru-RU"/>
              </w:rPr>
              <w:t>)</w:t>
            </w:r>
          </w:p>
        </w:tc>
      </w:tr>
      <w:tr w14:paraId="2B3EBE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64FD0864">
            <w:pPr>
              <w:spacing w:after="0" w:line="336" w:lineRule="auto"/>
              <w:ind w:left="365"/>
              <w:jc w:val="center"/>
            </w:pPr>
            <w:r>
              <w:rPr>
                <w:rFonts w:ascii="Times New Roman" w:hAnsi="Times New Roman"/>
                <w:color w:val="000000"/>
                <w:sz w:val="24"/>
              </w:rPr>
              <w:t>2.4.6</w:t>
            </w:r>
          </w:p>
        </w:tc>
        <w:tc>
          <w:tcPr>
            <w:tcW w:w="12835" w:type="dxa"/>
            <w:tcMar>
              <w:top w:w="50" w:type="dxa"/>
              <w:left w:w="100" w:type="dxa"/>
            </w:tcMar>
            <w:vAlign w:val="center"/>
          </w:tcPr>
          <w:p w14:paraId="5A37D6F8">
            <w:pPr>
              <w:spacing w:after="0" w:line="336" w:lineRule="auto"/>
              <w:ind w:left="365"/>
              <w:jc w:val="both"/>
              <w:rPr>
                <w:lang w:val="ru-RU"/>
              </w:rPr>
            </w:pPr>
            <w:r>
              <w:rPr>
                <w:rFonts w:ascii="Times New Roman" w:hAnsi="Times New Roman"/>
                <w:color w:val="000000"/>
                <w:sz w:val="24"/>
                <w:lang w:val="ru-RU"/>
              </w:rPr>
              <w:t xml:space="preserve">Спряжение глаголов </w:t>
            </w:r>
            <w:r>
              <w:rPr>
                <w:rFonts w:ascii="Times New Roman" w:hAnsi="Times New Roman"/>
                <w:i/>
                <w:color w:val="000000"/>
                <w:sz w:val="24"/>
              </w:rPr>
              <w:t>sein</w:t>
            </w:r>
            <w:r>
              <w:rPr>
                <w:rFonts w:ascii="Times New Roman" w:hAnsi="Times New Roman"/>
                <w:color w:val="000000"/>
                <w:sz w:val="24"/>
                <w:lang w:val="ru-RU"/>
              </w:rPr>
              <w:t xml:space="preserve">, </w:t>
            </w:r>
            <w:r>
              <w:rPr>
                <w:rFonts w:ascii="Times New Roman" w:hAnsi="Times New Roman"/>
                <w:i/>
                <w:color w:val="000000"/>
                <w:sz w:val="24"/>
              </w:rPr>
              <w:t>haben</w:t>
            </w:r>
            <w:r>
              <w:rPr>
                <w:rFonts w:ascii="Times New Roman" w:hAnsi="Times New Roman"/>
                <w:color w:val="000000"/>
                <w:sz w:val="24"/>
                <w:lang w:val="ru-RU"/>
              </w:rPr>
              <w:t xml:space="preserve">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sens</w:t>
            </w:r>
          </w:p>
        </w:tc>
      </w:tr>
      <w:tr w14:paraId="2A3053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211E8572">
            <w:pPr>
              <w:spacing w:after="0" w:line="336" w:lineRule="auto"/>
              <w:ind w:left="365"/>
              <w:jc w:val="center"/>
            </w:pPr>
            <w:r>
              <w:rPr>
                <w:rFonts w:ascii="Times New Roman" w:hAnsi="Times New Roman"/>
                <w:color w:val="000000"/>
                <w:sz w:val="24"/>
              </w:rPr>
              <w:t>2.4.7</w:t>
            </w:r>
          </w:p>
        </w:tc>
        <w:tc>
          <w:tcPr>
            <w:tcW w:w="12835" w:type="dxa"/>
            <w:tcMar>
              <w:top w:w="50" w:type="dxa"/>
              <w:left w:w="100" w:type="dxa"/>
            </w:tcMar>
            <w:vAlign w:val="center"/>
          </w:tcPr>
          <w:p w14:paraId="2AF23D8F">
            <w:pPr>
              <w:spacing w:after="0" w:line="336" w:lineRule="auto"/>
              <w:ind w:left="365"/>
              <w:jc w:val="both"/>
              <w:rPr>
                <w:lang w:val="ru-RU"/>
              </w:rPr>
            </w:pPr>
            <w:r>
              <w:rPr>
                <w:rFonts w:ascii="Times New Roman" w:hAnsi="Times New Roman"/>
                <w:color w:val="000000"/>
                <w:sz w:val="24"/>
                <w:lang w:val="ru-RU"/>
              </w:rPr>
              <w:t xml:space="preserve">Спряжение некоторых глаголов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sens</w:t>
            </w:r>
            <w:r>
              <w:rPr>
                <w:rFonts w:ascii="Times New Roman" w:hAnsi="Times New Roman"/>
                <w:color w:val="000000"/>
                <w:sz w:val="24"/>
                <w:lang w:val="ru-RU"/>
              </w:rPr>
              <w:t>, в том числе с изменением корневой гласной (</w:t>
            </w:r>
            <w:r>
              <w:rPr>
                <w:rFonts w:ascii="Times New Roman" w:hAnsi="Times New Roman"/>
                <w:i/>
                <w:color w:val="000000"/>
                <w:sz w:val="24"/>
              </w:rPr>
              <w:t>fahren</w:t>
            </w:r>
            <w:r>
              <w:rPr>
                <w:rFonts w:ascii="Times New Roman" w:hAnsi="Times New Roman"/>
                <w:color w:val="000000"/>
                <w:sz w:val="24"/>
                <w:lang w:val="ru-RU"/>
              </w:rPr>
              <w:t xml:space="preserve">, </w:t>
            </w:r>
            <w:r>
              <w:rPr>
                <w:rFonts w:ascii="Times New Roman" w:hAnsi="Times New Roman"/>
                <w:i/>
                <w:color w:val="000000"/>
                <w:sz w:val="24"/>
              </w:rPr>
              <w:t>tragen</w:t>
            </w:r>
            <w:r>
              <w:rPr>
                <w:rFonts w:ascii="Times New Roman" w:hAnsi="Times New Roman"/>
                <w:color w:val="000000"/>
                <w:sz w:val="24"/>
                <w:lang w:val="ru-RU"/>
              </w:rPr>
              <w:t xml:space="preserve">, </w:t>
            </w:r>
            <w:r>
              <w:rPr>
                <w:rFonts w:ascii="Times New Roman" w:hAnsi="Times New Roman"/>
                <w:i/>
                <w:color w:val="000000"/>
                <w:sz w:val="24"/>
              </w:rPr>
              <w:t>lesen</w:t>
            </w:r>
            <w:r>
              <w:rPr>
                <w:rFonts w:ascii="Times New Roman" w:hAnsi="Times New Roman"/>
                <w:color w:val="000000"/>
                <w:sz w:val="24"/>
                <w:lang w:val="ru-RU"/>
              </w:rPr>
              <w:t xml:space="preserve">, </w:t>
            </w:r>
            <w:r>
              <w:rPr>
                <w:rFonts w:ascii="Times New Roman" w:hAnsi="Times New Roman"/>
                <w:i/>
                <w:color w:val="000000"/>
                <w:sz w:val="24"/>
              </w:rPr>
              <w:t>sprechen</w:t>
            </w:r>
            <w:r>
              <w:rPr>
                <w:rFonts w:ascii="Times New Roman" w:hAnsi="Times New Roman"/>
                <w:color w:val="000000"/>
                <w:sz w:val="24"/>
                <w:lang w:val="ru-RU"/>
              </w:rPr>
              <w:t>), кроме 2-го лица множественного числа</w:t>
            </w:r>
          </w:p>
        </w:tc>
      </w:tr>
      <w:tr w14:paraId="79F6A1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1B1118D9">
            <w:pPr>
              <w:spacing w:after="0" w:line="336" w:lineRule="auto"/>
              <w:ind w:left="365"/>
              <w:jc w:val="center"/>
            </w:pPr>
            <w:r>
              <w:rPr>
                <w:rFonts w:ascii="Times New Roman" w:hAnsi="Times New Roman"/>
                <w:color w:val="000000"/>
                <w:sz w:val="24"/>
              </w:rPr>
              <w:t>2.4.8</w:t>
            </w:r>
          </w:p>
        </w:tc>
        <w:tc>
          <w:tcPr>
            <w:tcW w:w="12835" w:type="dxa"/>
            <w:tcMar>
              <w:top w:w="50" w:type="dxa"/>
              <w:left w:w="100" w:type="dxa"/>
            </w:tcMar>
            <w:vAlign w:val="center"/>
          </w:tcPr>
          <w:p w14:paraId="79F2FD91">
            <w:pPr>
              <w:spacing w:after="0" w:line="336" w:lineRule="auto"/>
              <w:ind w:left="365"/>
              <w:jc w:val="both"/>
              <w:rPr>
                <w:lang w:val="ru-RU"/>
              </w:rPr>
            </w:pPr>
            <w:r>
              <w:rPr>
                <w:rFonts w:ascii="Times New Roman" w:hAnsi="Times New Roman"/>
                <w:color w:val="000000"/>
                <w:sz w:val="24"/>
                <w:lang w:val="ru-RU"/>
              </w:rPr>
              <w:t xml:space="preserve">Модальные глаголы </w:t>
            </w:r>
            <w:r>
              <w:rPr>
                <w:rFonts w:ascii="Times New Roman" w:hAnsi="Times New Roman"/>
                <w:i/>
                <w:color w:val="000000"/>
                <w:sz w:val="24"/>
              </w:rPr>
              <w:t>k</w:t>
            </w:r>
            <w:r>
              <w:rPr>
                <w:rFonts w:ascii="Times New Roman" w:hAnsi="Times New Roman"/>
                <w:i/>
                <w:color w:val="000000"/>
                <w:sz w:val="24"/>
                <w:lang w:val="ru-RU"/>
              </w:rPr>
              <w:t>ö</w:t>
            </w:r>
            <w:r>
              <w:rPr>
                <w:rFonts w:ascii="Times New Roman" w:hAnsi="Times New Roman"/>
                <w:i/>
                <w:color w:val="000000"/>
                <w:sz w:val="24"/>
              </w:rPr>
              <w:t>nnen</w:t>
            </w:r>
            <w:r>
              <w:rPr>
                <w:rFonts w:ascii="Times New Roman" w:hAnsi="Times New Roman"/>
                <w:color w:val="000000"/>
                <w:sz w:val="24"/>
                <w:lang w:val="ru-RU"/>
              </w:rPr>
              <w:t xml:space="preserve">, </w:t>
            </w:r>
            <w:r>
              <w:rPr>
                <w:rFonts w:ascii="Times New Roman" w:hAnsi="Times New Roman"/>
                <w:i/>
                <w:color w:val="000000"/>
                <w:sz w:val="24"/>
              </w:rPr>
              <w:t>m</w:t>
            </w:r>
            <w:r>
              <w:rPr>
                <w:rFonts w:ascii="Times New Roman" w:hAnsi="Times New Roman"/>
                <w:i/>
                <w:color w:val="000000"/>
                <w:sz w:val="24"/>
                <w:lang w:val="ru-RU"/>
              </w:rPr>
              <w:t>ö</w:t>
            </w:r>
            <w:r>
              <w:rPr>
                <w:rFonts w:ascii="Times New Roman" w:hAnsi="Times New Roman"/>
                <w:i/>
                <w:color w:val="000000"/>
                <w:sz w:val="24"/>
              </w:rPr>
              <w:t>gen</w:t>
            </w:r>
            <w:r>
              <w:rPr>
                <w:rFonts w:ascii="Times New Roman" w:hAnsi="Times New Roman"/>
                <w:color w:val="000000"/>
                <w:sz w:val="24"/>
                <w:lang w:val="ru-RU"/>
              </w:rPr>
              <w:t xml:space="preserve">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sens</w:t>
            </w:r>
            <w:r>
              <w:rPr>
                <w:rFonts w:ascii="Times New Roman" w:hAnsi="Times New Roman"/>
                <w:color w:val="000000"/>
                <w:sz w:val="24"/>
                <w:lang w:val="ru-RU"/>
              </w:rPr>
              <w:t>, порядок слов в предложении с модальным глаголом</w:t>
            </w:r>
          </w:p>
        </w:tc>
      </w:tr>
      <w:tr w14:paraId="0B387A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059DC4A1">
            <w:pPr>
              <w:spacing w:after="0" w:line="336" w:lineRule="auto"/>
              <w:ind w:left="365"/>
              <w:jc w:val="center"/>
            </w:pPr>
            <w:r>
              <w:rPr>
                <w:rFonts w:ascii="Times New Roman" w:hAnsi="Times New Roman"/>
                <w:color w:val="000000"/>
                <w:sz w:val="24"/>
              </w:rPr>
              <w:t>2.4.9</w:t>
            </w:r>
          </w:p>
        </w:tc>
        <w:tc>
          <w:tcPr>
            <w:tcW w:w="12835" w:type="dxa"/>
            <w:tcMar>
              <w:top w:w="50" w:type="dxa"/>
              <w:left w:w="100" w:type="dxa"/>
            </w:tcMar>
            <w:vAlign w:val="center"/>
          </w:tcPr>
          <w:p w14:paraId="108CF8FB">
            <w:pPr>
              <w:spacing w:after="0" w:line="336" w:lineRule="auto"/>
              <w:ind w:left="365"/>
              <w:jc w:val="both"/>
            </w:pPr>
            <w:r>
              <w:rPr>
                <w:rFonts w:ascii="Times New Roman" w:hAnsi="Times New Roman"/>
                <w:color w:val="000000"/>
                <w:sz w:val="24"/>
              </w:rPr>
              <w:t>Род имён существительных</w:t>
            </w:r>
          </w:p>
        </w:tc>
      </w:tr>
      <w:tr w14:paraId="5663EE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10B76EAE">
            <w:pPr>
              <w:spacing w:after="0" w:line="336" w:lineRule="auto"/>
              <w:ind w:left="365"/>
              <w:jc w:val="center"/>
            </w:pPr>
            <w:r>
              <w:rPr>
                <w:rFonts w:ascii="Times New Roman" w:hAnsi="Times New Roman"/>
                <w:color w:val="000000"/>
                <w:sz w:val="24"/>
              </w:rPr>
              <w:t>2.4.10</w:t>
            </w:r>
          </w:p>
        </w:tc>
        <w:tc>
          <w:tcPr>
            <w:tcW w:w="12835" w:type="dxa"/>
            <w:tcMar>
              <w:top w:w="50" w:type="dxa"/>
              <w:left w:w="100" w:type="dxa"/>
            </w:tcMar>
            <w:vAlign w:val="center"/>
          </w:tcPr>
          <w:p w14:paraId="681DB2DE">
            <w:pPr>
              <w:spacing w:after="0" w:line="336" w:lineRule="auto"/>
              <w:ind w:left="365"/>
              <w:jc w:val="both"/>
              <w:rPr>
                <w:lang w:val="ru-RU"/>
              </w:rPr>
            </w:pPr>
            <w:r>
              <w:rPr>
                <w:rFonts w:ascii="Times New Roman" w:hAnsi="Times New Roman"/>
                <w:color w:val="000000"/>
                <w:sz w:val="24"/>
                <w:lang w:val="ru-RU"/>
              </w:rPr>
              <w:t>Неопределённый и определённый артикли с именами существительными (наиболее распространённые случаи употребления)</w:t>
            </w:r>
          </w:p>
        </w:tc>
      </w:tr>
      <w:tr w14:paraId="2137F5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52C37362">
            <w:pPr>
              <w:spacing w:after="0" w:line="336" w:lineRule="auto"/>
              <w:ind w:left="365"/>
              <w:jc w:val="center"/>
            </w:pPr>
            <w:r>
              <w:rPr>
                <w:rFonts w:ascii="Times New Roman" w:hAnsi="Times New Roman"/>
                <w:color w:val="000000"/>
                <w:sz w:val="24"/>
              </w:rPr>
              <w:t>2.4.11</w:t>
            </w:r>
          </w:p>
        </w:tc>
        <w:tc>
          <w:tcPr>
            <w:tcW w:w="12835" w:type="dxa"/>
            <w:tcMar>
              <w:top w:w="50" w:type="dxa"/>
              <w:left w:w="100" w:type="dxa"/>
            </w:tcMar>
            <w:vAlign w:val="center"/>
          </w:tcPr>
          <w:p w14:paraId="2F2E607A">
            <w:pPr>
              <w:spacing w:after="0" w:line="336" w:lineRule="auto"/>
              <w:ind w:left="365"/>
              <w:jc w:val="both"/>
              <w:rPr>
                <w:lang w:val="ru-RU"/>
              </w:rPr>
            </w:pPr>
            <w:r>
              <w:rPr>
                <w:rFonts w:ascii="Times New Roman" w:hAnsi="Times New Roman"/>
                <w:color w:val="000000"/>
                <w:sz w:val="24"/>
                <w:lang w:val="ru-RU"/>
              </w:rPr>
              <w:t>Имена существительные в именительном и винительном падежах</w:t>
            </w:r>
          </w:p>
        </w:tc>
      </w:tr>
      <w:tr w14:paraId="30957B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7AC0A732">
            <w:pPr>
              <w:spacing w:after="0" w:line="336" w:lineRule="auto"/>
              <w:ind w:left="365"/>
              <w:jc w:val="center"/>
            </w:pPr>
            <w:r>
              <w:rPr>
                <w:rFonts w:ascii="Times New Roman" w:hAnsi="Times New Roman"/>
                <w:color w:val="000000"/>
                <w:sz w:val="24"/>
              </w:rPr>
              <w:t>2.4.12</w:t>
            </w:r>
          </w:p>
        </w:tc>
        <w:tc>
          <w:tcPr>
            <w:tcW w:w="12835" w:type="dxa"/>
            <w:tcMar>
              <w:top w:w="50" w:type="dxa"/>
              <w:left w:w="100" w:type="dxa"/>
            </w:tcMar>
            <w:vAlign w:val="center"/>
          </w:tcPr>
          <w:p w14:paraId="4BDB2133">
            <w:pPr>
              <w:spacing w:after="0" w:line="336" w:lineRule="auto"/>
              <w:ind w:left="365"/>
              <w:jc w:val="both"/>
              <w:rPr>
                <w:lang w:val="ru-RU"/>
              </w:rPr>
            </w:pPr>
            <w:r>
              <w:rPr>
                <w:rFonts w:ascii="Times New Roman" w:hAnsi="Times New Roman"/>
                <w:color w:val="000000"/>
                <w:sz w:val="24"/>
                <w:lang w:val="ru-RU"/>
              </w:rPr>
              <w:t>Имена собственные (антропонимы) в родительном падеже</w:t>
            </w:r>
          </w:p>
        </w:tc>
      </w:tr>
      <w:tr w14:paraId="1AC2D3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719F1756">
            <w:pPr>
              <w:spacing w:after="0" w:line="336" w:lineRule="auto"/>
              <w:ind w:left="365"/>
              <w:jc w:val="center"/>
            </w:pPr>
            <w:r>
              <w:rPr>
                <w:rFonts w:ascii="Times New Roman" w:hAnsi="Times New Roman"/>
                <w:color w:val="000000"/>
                <w:sz w:val="24"/>
              </w:rPr>
              <w:t>2.4.13</w:t>
            </w:r>
          </w:p>
        </w:tc>
        <w:tc>
          <w:tcPr>
            <w:tcW w:w="12835" w:type="dxa"/>
            <w:tcMar>
              <w:top w:w="50" w:type="dxa"/>
              <w:left w:w="100" w:type="dxa"/>
            </w:tcMar>
            <w:vAlign w:val="center"/>
          </w:tcPr>
          <w:p w14:paraId="7F4F281D">
            <w:pPr>
              <w:spacing w:after="0" w:line="336" w:lineRule="auto"/>
              <w:ind w:left="365"/>
              <w:jc w:val="both"/>
            </w:pPr>
            <w:r>
              <w:rPr>
                <w:rFonts w:ascii="Times New Roman" w:hAnsi="Times New Roman"/>
                <w:color w:val="000000"/>
                <w:sz w:val="24"/>
              </w:rPr>
              <w:t xml:space="preserve">Личные (кроме </w:t>
            </w:r>
            <w:r>
              <w:rPr>
                <w:rFonts w:ascii="Times New Roman" w:hAnsi="Times New Roman"/>
                <w:i/>
                <w:color w:val="000000"/>
                <w:sz w:val="24"/>
              </w:rPr>
              <w:t>ihr</w:t>
            </w:r>
            <w:r>
              <w:rPr>
                <w:rFonts w:ascii="Times New Roman" w:hAnsi="Times New Roman"/>
                <w:color w:val="000000"/>
                <w:sz w:val="24"/>
              </w:rPr>
              <w:t>) местоимения</w:t>
            </w:r>
          </w:p>
        </w:tc>
      </w:tr>
      <w:tr w14:paraId="63BE2D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3F405AE9">
            <w:pPr>
              <w:spacing w:after="0" w:line="336" w:lineRule="auto"/>
              <w:ind w:left="365"/>
              <w:jc w:val="center"/>
            </w:pPr>
            <w:r>
              <w:rPr>
                <w:rFonts w:ascii="Times New Roman" w:hAnsi="Times New Roman"/>
                <w:color w:val="000000"/>
                <w:sz w:val="24"/>
              </w:rPr>
              <w:t>2.4.14</w:t>
            </w:r>
          </w:p>
        </w:tc>
        <w:tc>
          <w:tcPr>
            <w:tcW w:w="12835" w:type="dxa"/>
            <w:tcMar>
              <w:top w:w="50" w:type="dxa"/>
              <w:left w:w="100" w:type="dxa"/>
            </w:tcMar>
            <w:vAlign w:val="center"/>
          </w:tcPr>
          <w:p w14:paraId="22EC712A">
            <w:pPr>
              <w:spacing w:after="0" w:line="336" w:lineRule="auto"/>
              <w:ind w:left="365"/>
              <w:jc w:val="both"/>
            </w:pPr>
            <w:r>
              <w:rPr>
                <w:rFonts w:ascii="Times New Roman" w:hAnsi="Times New Roman"/>
                <w:color w:val="000000"/>
                <w:sz w:val="24"/>
              </w:rPr>
              <w:t>Притяжательные местоимения (</w:t>
            </w:r>
            <w:r>
              <w:rPr>
                <w:rFonts w:ascii="Times New Roman" w:hAnsi="Times New Roman"/>
                <w:i/>
                <w:color w:val="000000"/>
                <w:sz w:val="24"/>
              </w:rPr>
              <w:t>mein</w:t>
            </w:r>
            <w:r>
              <w:rPr>
                <w:rFonts w:ascii="Times New Roman" w:hAnsi="Times New Roman"/>
                <w:color w:val="000000"/>
                <w:sz w:val="24"/>
              </w:rPr>
              <w:t xml:space="preserve">, </w:t>
            </w:r>
            <w:r>
              <w:rPr>
                <w:rFonts w:ascii="Times New Roman" w:hAnsi="Times New Roman"/>
                <w:i/>
                <w:color w:val="000000"/>
                <w:sz w:val="24"/>
              </w:rPr>
              <w:t>dein</w:t>
            </w:r>
            <w:r>
              <w:rPr>
                <w:rFonts w:ascii="Times New Roman" w:hAnsi="Times New Roman"/>
                <w:color w:val="000000"/>
                <w:sz w:val="24"/>
              </w:rPr>
              <w:t>)</w:t>
            </w:r>
          </w:p>
        </w:tc>
      </w:tr>
      <w:tr w14:paraId="1DF132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11F3C200">
            <w:pPr>
              <w:spacing w:after="0" w:line="336" w:lineRule="auto"/>
              <w:ind w:left="365"/>
              <w:jc w:val="center"/>
            </w:pPr>
            <w:r>
              <w:rPr>
                <w:rFonts w:ascii="Times New Roman" w:hAnsi="Times New Roman"/>
                <w:color w:val="000000"/>
                <w:sz w:val="24"/>
              </w:rPr>
              <w:t>2.4.15</w:t>
            </w:r>
          </w:p>
        </w:tc>
        <w:tc>
          <w:tcPr>
            <w:tcW w:w="12835" w:type="dxa"/>
            <w:tcMar>
              <w:top w:w="50" w:type="dxa"/>
              <w:left w:w="100" w:type="dxa"/>
            </w:tcMar>
            <w:vAlign w:val="center"/>
          </w:tcPr>
          <w:p w14:paraId="4F662DA0">
            <w:pPr>
              <w:spacing w:after="0" w:line="336" w:lineRule="auto"/>
              <w:ind w:left="365"/>
              <w:jc w:val="both"/>
            </w:pPr>
            <w:r>
              <w:rPr>
                <w:rFonts w:ascii="Times New Roman" w:hAnsi="Times New Roman"/>
                <w:color w:val="000000"/>
                <w:sz w:val="24"/>
              </w:rPr>
              <w:t>Количественные числительные (1 – 12)</w:t>
            </w:r>
          </w:p>
        </w:tc>
      </w:tr>
      <w:tr w14:paraId="788D34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49342772">
            <w:pPr>
              <w:spacing w:after="0" w:line="336" w:lineRule="auto"/>
              <w:ind w:left="365"/>
              <w:jc w:val="center"/>
            </w:pPr>
            <w:r>
              <w:rPr>
                <w:rFonts w:ascii="Times New Roman" w:hAnsi="Times New Roman"/>
                <w:color w:val="000000"/>
                <w:sz w:val="24"/>
              </w:rPr>
              <w:t>2.4.16</w:t>
            </w:r>
          </w:p>
        </w:tc>
        <w:tc>
          <w:tcPr>
            <w:tcW w:w="12835" w:type="dxa"/>
            <w:tcMar>
              <w:top w:w="50" w:type="dxa"/>
              <w:left w:w="100" w:type="dxa"/>
            </w:tcMar>
            <w:vAlign w:val="center"/>
          </w:tcPr>
          <w:p w14:paraId="70DA0F63">
            <w:pPr>
              <w:spacing w:after="0" w:line="336" w:lineRule="auto"/>
              <w:ind w:left="365"/>
              <w:jc w:val="both"/>
              <w:rPr>
                <w:lang w:val="ru-RU"/>
              </w:rPr>
            </w:pPr>
            <w:r>
              <w:rPr>
                <w:rFonts w:ascii="Times New Roman" w:hAnsi="Times New Roman"/>
                <w:color w:val="000000"/>
                <w:sz w:val="24"/>
                <w:lang w:val="ru-RU"/>
              </w:rPr>
              <w:t>Вопросительные слова (</w:t>
            </w:r>
            <w:r>
              <w:rPr>
                <w:rFonts w:ascii="Times New Roman" w:hAnsi="Times New Roman"/>
                <w:i/>
                <w:color w:val="000000"/>
                <w:sz w:val="24"/>
              </w:rPr>
              <w:t>wer</w:t>
            </w:r>
            <w:r>
              <w:rPr>
                <w:rFonts w:ascii="Times New Roman" w:hAnsi="Times New Roman"/>
                <w:color w:val="000000"/>
                <w:sz w:val="24"/>
                <w:lang w:val="ru-RU"/>
              </w:rPr>
              <w:t xml:space="preserve">, </w:t>
            </w:r>
            <w:r>
              <w:rPr>
                <w:rFonts w:ascii="Times New Roman" w:hAnsi="Times New Roman"/>
                <w:i/>
                <w:color w:val="000000"/>
                <w:sz w:val="24"/>
              </w:rPr>
              <w:t>was</w:t>
            </w:r>
            <w:r>
              <w:rPr>
                <w:rFonts w:ascii="Times New Roman" w:hAnsi="Times New Roman"/>
                <w:color w:val="000000"/>
                <w:sz w:val="24"/>
                <w:lang w:val="ru-RU"/>
              </w:rPr>
              <w:t xml:space="preserve">, </w:t>
            </w:r>
            <w:r>
              <w:rPr>
                <w:rFonts w:ascii="Times New Roman" w:hAnsi="Times New Roman"/>
                <w:i/>
                <w:color w:val="000000"/>
                <w:sz w:val="24"/>
              </w:rPr>
              <w:t>woher</w:t>
            </w:r>
            <w:r>
              <w:rPr>
                <w:rFonts w:ascii="Times New Roman" w:hAnsi="Times New Roman"/>
                <w:color w:val="000000"/>
                <w:sz w:val="24"/>
                <w:lang w:val="ru-RU"/>
              </w:rPr>
              <w:t xml:space="preserve">, </w:t>
            </w:r>
            <w:r>
              <w:rPr>
                <w:rFonts w:ascii="Times New Roman" w:hAnsi="Times New Roman"/>
                <w:i/>
                <w:color w:val="000000"/>
                <w:sz w:val="24"/>
              </w:rPr>
              <w:t>wie</w:t>
            </w:r>
            <w:r>
              <w:rPr>
                <w:rFonts w:ascii="Times New Roman" w:hAnsi="Times New Roman"/>
                <w:color w:val="000000"/>
                <w:sz w:val="24"/>
                <w:lang w:val="ru-RU"/>
              </w:rPr>
              <w:t>)</w:t>
            </w:r>
          </w:p>
        </w:tc>
      </w:tr>
      <w:tr w14:paraId="30C332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5C122CD6">
            <w:pPr>
              <w:spacing w:after="0" w:line="336" w:lineRule="auto"/>
              <w:ind w:left="365"/>
              <w:jc w:val="center"/>
            </w:pPr>
            <w:r>
              <w:rPr>
                <w:rFonts w:ascii="Times New Roman" w:hAnsi="Times New Roman"/>
                <w:color w:val="000000"/>
                <w:sz w:val="24"/>
              </w:rPr>
              <w:t>2.4.17</w:t>
            </w:r>
          </w:p>
        </w:tc>
        <w:tc>
          <w:tcPr>
            <w:tcW w:w="12835" w:type="dxa"/>
            <w:tcMar>
              <w:top w:w="50" w:type="dxa"/>
              <w:left w:w="100" w:type="dxa"/>
            </w:tcMar>
            <w:vAlign w:val="center"/>
          </w:tcPr>
          <w:p w14:paraId="404EF96A">
            <w:pPr>
              <w:spacing w:after="0" w:line="336" w:lineRule="auto"/>
              <w:ind w:left="365"/>
              <w:jc w:val="both"/>
              <w:rPr>
                <w:lang w:val="ru-RU"/>
              </w:rPr>
            </w:pPr>
            <w:r>
              <w:rPr>
                <w:rFonts w:ascii="Times New Roman" w:hAnsi="Times New Roman"/>
                <w:color w:val="000000"/>
                <w:sz w:val="24"/>
              </w:rPr>
              <w:t>C</w:t>
            </w:r>
            <w:r>
              <w:rPr>
                <w:rFonts w:ascii="Times New Roman" w:hAnsi="Times New Roman"/>
                <w:color w:val="000000"/>
                <w:sz w:val="24"/>
                <w:lang w:val="ru-RU"/>
              </w:rPr>
              <w:t xml:space="preserve">оюзы </w:t>
            </w:r>
            <w:r>
              <w:rPr>
                <w:rFonts w:ascii="Times New Roman" w:hAnsi="Times New Roman"/>
                <w:i/>
                <w:color w:val="000000"/>
                <w:sz w:val="24"/>
              </w:rPr>
              <w:t>und</w:t>
            </w:r>
            <w:r>
              <w:rPr>
                <w:rFonts w:ascii="Times New Roman" w:hAnsi="Times New Roman"/>
                <w:color w:val="000000"/>
                <w:sz w:val="24"/>
                <w:lang w:val="ru-RU"/>
              </w:rPr>
              <w:t xml:space="preserve">, </w:t>
            </w:r>
            <w:r>
              <w:rPr>
                <w:rFonts w:ascii="Times New Roman" w:hAnsi="Times New Roman"/>
                <w:i/>
                <w:color w:val="000000"/>
                <w:sz w:val="24"/>
              </w:rPr>
              <w:t>aber</w:t>
            </w:r>
            <w:r>
              <w:rPr>
                <w:rFonts w:ascii="Times New Roman" w:hAnsi="Times New Roman"/>
                <w:color w:val="000000"/>
                <w:sz w:val="24"/>
                <w:lang w:val="ru-RU"/>
              </w:rPr>
              <w:t xml:space="preserve"> (при однородных членах)</w:t>
            </w:r>
          </w:p>
        </w:tc>
      </w:tr>
      <w:tr w14:paraId="3E948C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4B62D3D7">
            <w:pPr>
              <w:spacing w:after="0" w:line="336" w:lineRule="auto"/>
              <w:ind w:left="365"/>
              <w:jc w:val="center"/>
            </w:pPr>
            <w:r>
              <w:rPr>
                <w:rFonts w:ascii="Times New Roman" w:hAnsi="Times New Roman"/>
                <w:color w:val="000000"/>
                <w:sz w:val="24"/>
              </w:rPr>
              <w:t>3</w:t>
            </w:r>
          </w:p>
        </w:tc>
        <w:tc>
          <w:tcPr>
            <w:tcW w:w="12835" w:type="dxa"/>
            <w:tcMar>
              <w:top w:w="50" w:type="dxa"/>
              <w:left w:w="100" w:type="dxa"/>
            </w:tcMar>
            <w:vAlign w:val="center"/>
          </w:tcPr>
          <w:p w14:paraId="2965B9C5">
            <w:pPr>
              <w:spacing w:after="0" w:line="336" w:lineRule="auto"/>
              <w:ind w:left="365"/>
              <w:jc w:val="both"/>
            </w:pPr>
            <w:r>
              <w:rPr>
                <w:rFonts w:ascii="Times New Roman" w:hAnsi="Times New Roman"/>
                <w:color w:val="000000"/>
                <w:sz w:val="24"/>
              </w:rPr>
              <w:t>Социокультурные знания и умения</w:t>
            </w:r>
          </w:p>
        </w:tc>
      </w:tr>
      <w:tr w14:paraId="69F2EB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63D1F9AD">
            <w:pPr>
              <w:spacing w:after="0" w:line="336" w:lineRule="auto"/>
              <w:ind w:left="365"/>
              <w:jc w:val="center"/>
            </w:pPr>
            <w:r>
              <w:rPr>
                <w:rFonts w:ascii="Times New Roman" w:hAnsi="Times New Roman"/>
                <w:color w:val="000000"/>
                <w:sz w:val="24"/>
              </w:rPr>
              <w:t>3.1</w:t>
            </w:r>
          </w:p>
        </w:tc>
        <w:tc>
          <w:tcPr>
            <w:tcW w:w="12835" w:type="dxa"/>
            <w:tcMar>
              <w:top w:w="50" w:type="dxa"/>
              <w:left w:w="100" w:type="dxa"/>
            </w:tcMar>
            <w:vAlign w:val="center"/>
          </w:tcPr>
          <w:p w14:paraId="09645A90">
            <w:pPr>
              <w:spacing w:after="0" w:line="336" w:lineRule="auto"/>
              <w:ind w:left="365"/>
              <w:jc w:val="both"/>
              <w:rPr>
                <w:lang w:val="ru-RU"/>
              </w:rPr>
            </w:pPr>
            <w:r>
              <w:rPr>
                <w:rFonts w:ascii="Times New Roman" w:hAnsi="Times New Roman"/>
                <w:color w:val="000000"/>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14:paraId="180775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273AC504">
            <w:pPr>
              <w:spacing w:after="0" w:line="336" w:lineRule="auto"/>
              <w:ind w:left="365"/>
              <w:jc w:val="center"/>
            </w:pPr>
            <w:r>
              <w:rPr>
                <w:rFonts w:ascii="Times New Roman" w:hAnsi="Times New Roman"/>
                <w:color w:val="000000"/>
                <w:sz w:val="24"/>
              </w:rPr>
              <w:t>3.2</w:t>
            </w:r>
          </w:p>
        </w:tc>
        <w:tc>
          <w:tcPr>
            <w:tcW w:w="12835" w:type="dxa"/>
            <w:tcMar>
              <w:top w:w="50" w:type="dxa"/>
              <w:left w:w="100" w:type="dxa"/>
            </w:tcMar>
            <w:vAlign w:val="center"/>
          </w:tcPr>
          <w:p w14:paraId="14A4F995">
            <w:pPr>
              <w:spacing w:after="0" w:line="336" w:lineRule="auto"/>
              <w:ind w:left="365"/>
              <w:jc w:val="both"/>
              <w:rPr>
                <w:lang w:val="ru-RU"/>
              </w:rPr>
            </w:pPr>
            <w:r>
              <w:rPr>
                <w:rFonts w:ascii="Times New Roman" w:hAnsi="Times New Roman"/>
                <w:color w:val="000000"/>
                <w:sz w:val="24"/>
                <w:lang w:val="ru-RU"/>
              </w:rPr>
              <w:t>Знание названий родной страны и страны (стран) изучаемого языка и их столиц</w:t>
            </w:r>
          </w:p>
        </w:tc>
      </w:tr>
      <w:tr w14:paraId="62CEAF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71302465">
            <w:pPr>
              <w:spacing w:after="0" w:line="336" w:lineRule="auto"/>
              <w:ind w:left="365"/>
              <w:jc w:val="center"/>
            </w:pPr>
            <w:r>
              <w:rPr>
                <w:rFonts w:ascii="Times New Roman" w:hAnsi="Times New Roman"/>
                <w:color w:val="000000"/>
                <w:sz w:val="24"/>
              </w:rPr>
              <w:t>4</w:t>
            </w:r>
          </w:p>
        </w:tc>
        <w:tc>
          <w:tcPr>
            <w:tcW w:w="12835" w:type="dxa"/>
            <w:tcMar>
              <w:top w:w="50" w:type="dxa"/>
              <w:left w:w="100" w:type="dxa"/>
            </w:tcMar>
            <w:vAlign w:val="center"/>
          </w:tcPr>
          <w:p w14:paraId="5EF11C11">
            <w:pPr>
              <w:spacing w:after="0" w:line="336" w:lineRule="auto"/>
              <w:ind w:left="365"/>
              <w:jc w:val="both"/>
            </w:pPr>
            <w:r>
              <w:rPr>
                <w:rFonts w:ascii="Times New Roman" w:hAnsi="Times New Roman"/>
                <w:color w:val="000000"/>
                <w:sz w:val="24"/>
              </w:rPr>
              <w:t>Компенсаторные умения</w:t>
            </w:r>
          </w:p>
        </w:tc>
      </w:tr>
      <w:tr w14:paraId="35D764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2E2582B0">
            <w:pPr>
              <w:spacing w:after="0" w:line="336" w:lineRule="auto"/>
              <w:ind w:left="365"/>
              <w:jc w:val="center"/>
            </w:pPr>
            <w:r>
              <w:rPr>
                <w:rFonts w:ascii="Times New Roman" w:hAnsi="Times New Roman"/>
                <w:color w:val="000000"/>
                <w:sz w:val="24"/>
              </w:rPr>
              <w:t>4.1</w:t>
            </w:r>
          </w:p>
        </w:tc>
        <w:tc>
          <w:tcPr>
            <w:tcW w:w="12835" w:type="dxa"/>
            <w:tcMar>
              <w:top w:w="50" w:type="dxa"/>
              <w:left w:w="100" w:type="dxa"/>
            </w:tcMar>
            <w:vAlign w:val="center"/>
          </w:tcPr>
          <w:p w14:paraId="7013775F">
            <w:pPr>
              <w:spacing w:after="0" w:line="336" w:lineRule="auto"/>
              <w:ind w:left="365"/>
              <w:jc w:val="both"/>
              <w:rPr>
                <w:lang w:val="ru-RU"/>
              </w:rPr>
            </w:pPr>
            <w:r>
              <w:rPr>
                <w:rFonts w:ascii="Times New Roman" w:hAnsi="Times New Roman"/>
                <w:color w:val="000000"/>
                <w:sz w:val="24"/>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tc>
      </w:tr>
      <w:tr w14:paraId="12E01A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23413A06">
            <w:pPr>
              <w:spacing w:after="0" w:line="336" w:lineRule="auto"/>
              <w:ind w:left="365"/>
              <w:jc w:val="center"/>
            </w:pPr>
            <w:r>
              <w:rPr>
                <w:rFonts w:ascii="Times New Roman" w:hAnsi="Times New Roman"/>
                <w:color w:val="000000"/>
                <w:sz w:val="24"/>
              </w:rPr>
              <w:t>4.2</w:t>
            </w:r>
          </w:p>
        </w:tc>
        <w:tc>
          <w:tcPr>
            <w:tcW w:w="12835" w:type="dxa"/>
            <w:tcMar>
              <w:top w:w="50" w:type="dxa"/>
              <w:left w:w="100" w:type="dxa"/>
            </w:tcMar>
            <w:vAlign w:val="center"/>
          </w:tcPr>
          <w:p w14:paraId="185BBFF7">
            <w:pPr>
              <w:spacing w:after="0" w:line="336" w:lineRule="auto"/>
              <w:ind w:left="365"/>
              <w:jc w:val="both"/>
              <w:rPr>
                <w:lang w:val="ru-RU"/>
              </w:rPr>
            </w:pPr>
            <w:r>
              <w:rPr>
                <w:rFonts w:ascii="Times New Roman" w:hAnsi="Times New Roman"/>
                <w:color w:val="000000"/>
                <w:sz w:val="24"/>
                <w:lang w:val="ru-RU"/>
              </w:rPr>
              <w:t>Использование при формулировании собственных высказываний ключевых слов, вопросов, иллюстраций</w:t>
            </w:r>
          </w:p>
        </w:tc>
      </w:tr>
      <w:tr w14:paraId="4753BC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A6B7427">
            <w:pPr>
              <w:spacing w:after="0" w:line="336" w:lineRule="auto"/>
              <w:ind w:left="365"/>
              <w:jc w:val="both"/>
            </w:pPr>
            <w:r>
              <w:rPr>
                <w:rFonts w:ascii="Times New Roman" w:hAnsi="Times New Roman"/>
                <w:color w:val="000000"/>
                <w:sz w:val="24"/>
              </w:rPr>
              <w:t>Тематическое содержание речи</w:t>
            </w:r>
          </w:p>
        </w:tc>
      </w:tr>
      <w:tr w14:paraId="617EB5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728007D9">
            <w:pPr>
              <w:spacing w:after="0" w:line="336" w:lineRule="auto"/>
              <w:ind w:left="365"/>
              <w:jc w:val="center"/>
            </w:pPr>
            <w:r>
              <w:rPr>
                <w:rFonts w:ascii="Times New Roman" w:hAnsi="Times New Roman"/>
                <w:color w:val="000000"/>
                <w:sz w:val="24"/>
              </w:rPr>
              <w:t>А</w:t>
            </w:r>
          </w:p>
        </w:tc>
        <w:tc>
          <w:tcPr>
            <w:tcW w:w="12835" w:type="dxa"/>
            <w:tcMar>
              <w:top w:w="50" w:type="dxa"/>
              <w:left w:w="100" w:type="dxa"/>
            </w:tcMar>
            <w:vAlign w:val="center"/>
          </w:tcPr>
          <w:p w14:paraId="34BA132F">
            <w:pPr>
              <w:spacing w:after="0" w:line="336" w:lineRule="auto"/>
              <w:ind w:left="365"/>
              <w:jc w:val="both"/>
            </w:pPr>
            <w:r>
              <w:rPr>
                <w:rFonts w:ascii="Times New Roman" w:hAnsi="Times New Roman"/>
                <w:color w:val="000000"/>
                <w:sz w:val="24"/>
                <w:lang w:val="ru-RU"/>
              </w:rPr>
              <w:t xml:space="preserve">Мир моего «я». Приветствие, знакомство, прощание (с использованием типичных фраз речевого этикета). </w:t>
            </w:r>
            <w:r>
              <w:rPr>
                <w:rFonts w:ascii="Times New Roman" w:hAnsi="Times New Roman"/>
                <w:color w:val="000000"/>
                <w:sz w:val="24"/>
              </w:rPr>
              <w:t>Моя семья. Мой день рождения. Моя любимая еда</w:t>
            </w:r>
          </w:p>
        </w:tc>
      </w:tr>
      <w:tr w14:paraId="7FFEAA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55090838">
            <w:pPr>
              <w:spacing w:after="0" w:line="336" w:lineRule="auto"/>
              <w:ind w:left="365"/>
              <w:jc w:val="center"/>
            </w:pPr>
            <w:r>
              <w:rPr>
                <w:rFonts w:ascii="Times New Roman" w:hAnsi="Times New Roman"/>
                <w:color w:val="000000"/>
                <w:sz w:val="24"/>
              </w:rPr>
              <w:t>Б</w:t>
            </w:r>
          </w:p>
        </w:tc>
        <w:tc>
          <w:tcPr>
            <w:tcW w:w="12835" w:type="dxa"/>
            <w:tcMar>
              <w:top w:w="50" w:type="dxa"/>
              <w:left w:w="100" w:type="dxa"/>
            </w:tcMar>
            <w:vAlign w:val="center"/>
          </w:tcPr>
          <w:p w14:paraId="568D262F">
            <w:pPr>
              <w:spacing w:after="0" w:line="336" w:lineRule="auto"/>
              <w:ind w:left="365"/>
              <w:jc w:val="both"/>
            </w:pPr>
            <w:r>
              <w:rPr>
                <w:rFonts w:ascii="Times New Roman" w:hAnsi="Times New Roman"/>
                <w:color w:val="000000"/>
                <w:sz w:val="24"/>
                <w:lang w:val="ru-RU"/>
              </w:rPr>
              <w:t xml:space="preserve">Мир моих увлечений. Любимый цвет. Любимая игрушка, игра. Любимые занятия. </w:t>
            </w:r>
            <w:r>
              <w:rPr>
                <w:rFonts w:ascii="Times New Roman" w:hAnsi="Times New Roman"/>
                <w:color w:val="000000"/>
                <w:sz w:val="24"/>
              </w:rPr>
              <w:t>Мой питомец. Выходной день (в цирке, в зоопарке)</w:t>
            </w:r>
          </w:p>
        </w:tc>
      </w:tr>
      <w:tr w14:paraId="595043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67E93AC6">
            <w:pPr>
              <w:spacing w:after="0" w:line="336" w:lineRule="auto"/>
              <w:ind w:left="365"/>
              <w:jc w:val="center"/>
            </w:pPr>
            <w:r>
              <w:rPr>
                <w:rFonts w:ascii="Times New Roman" w:hAnsi="Times New Roman"/>
                <w:color w:val="000000"/>
                <w:sz w:val="24"/>
              </w:rPr>
              <w:t>В</w:t>
            </w:r>
          </w:p>
        </w:tc>
        <w:tc>
          <w:tcPr>
            <w:tcW w:w="12835" w:type="dxa"/>
            <w:tcMar>
              <w:top w:w="50" w:type="dxa"/>
              <w:left w:w="100" w:type="dxa"/>
            </w:tcMar>
            <w:vAlign w:val="center"/>
          </w:tcPr>
          <w:p w14:paraId="7980B297">
            <w:pPr>
              <w:spacing w:after="0" w:line="336" w:lineRule="auto"/>
              <w:ind w:left="365"/>
              <w:jc w:val="both"/>
              <w:rPr>
                <w:lang w:val="ru-RU"/>
              </w:rPr>
            </w:pPr>
            <w:r>
              <w:rPr>
                <w:rFonts w:ascii="Times New Roman" w:hAnsi="Times New Roman"/>
                <w:color w:val="000000"/>
                <w:sz w:val="24"/>
                <w:lang w:val="ru-RU"/>
              </w:rPr>
              <w:t>Мир вокруг меня. Моя школа. Мои друзья. Моя малая родина (город, село и другие)</w:t>
            </w:r>
          </w:p>
        </w:tc>
      </w:tr>
      <w:tr w14:paraId="276DA7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330" w:type="dxa"/>
            <w:tcMar>
              <w:top w:w="50" w:type="dxa"/>
              <w:left w:w="100" w:type="dxa"/>
            </w:tcMar>
            <w:vAlign w:val="center"/>
          </w:tcPr>
          <w:p w14:paraId="774B3C67">
            <w:pPr>
              <w:spacing w:after="0" w:line="336" w:lineRule="auto"/>
              <w:ind w:left="365"/>
              <w:jc w:val="center"/>
            </w:pPr>
            <w:r>
              <w:rPr>
                <w:rFonts w:ascii="Times New Roman" w:hAnsi="Times New Roman"/>
                <w:color w:val="000000"/>
                <w:sz w:val="24"/>
              </w:rPr>
              <w:t>Г</w:t>
            </w:r>
          </w:p>
        </w:tc>
        <w:tc>
          <w:tcPr>
            <w:tcW w:w="12835" w:type="dxa"/>
            <w:tcMar>
              <w:top w:w="50" w:type="dxa"/>
              <w:left w:w="100" w:type="dxa"/>
            </w:tcMar>
            <w:vAlign w:val="center"/>
          </w:tcPr>
          <w:p w14:paraId="1C59430A">
            <w:pPr>
              <w:spacing w:after="0" w:line="336" w:lineRule="auto"/>
              <w:ind w:left="365"/>
              <w:jc w:val="both"/>
              <w:rPr>
                <w:lang w:val="ru-RU"/>
              </w:rPr>
            </w:pPr>
            <w:r>
              <w:rPr>
                <w:rFonts w:ascii="Times New Roman" w:hAnsi="Times New Roman"/>
                <w:color w:val="000000"/>
                <w:sz w:val="24"/>
                <w:lang w:val="ru-RU"/>
              </w:rPr>
              <w:t>Родная страна и страны изучаемого языка. Названия родной страны и страны (стран) изучаемого языка и их столицы. Произведения детского фольклора. Персонажи детских книг. Праздники родной страны и страны (стран) изучаемого языка (Новый год, Рождество)</w:t>
            </w:r>
          </w:p>
        </w:tc>
      </w:tr>
    </w:tbl>
    <w:p w14:paraId="34CA72A2">
      <w:pPr>
        <w:spacing w:after="0"/>
        <w:ind w:left="120"/>
        <w:rPr>
          <w:lang w:val="ru-RU"/>
        </w:rPr>
      </w:pPr>
    </w:p>
    <w:p w14:paraId="559C758F">
      <w:pPr>
        <w:spacing w:before="199" w:after="199"/>
        <w:ind w:left="120"/>
      </w:pPr>
      <w:r>
        <w:rPr>
          <w:rFonts w:ascii="Times New Roman" w:hAnsi="Times New Roman"/>
          <w:b/>
          <w:color w:val="333333"/>
          <w:sz w:val="28"/>
        </w:rPr>
        <w:t>3 КЛАСС</w:t>
      </w:r>
    </w:p>
    <w:tbl>
      <w:tblPr>
        <w:tblStyle w:val="7"/>
        <w:tblW w:w="0" w:type="auto"/>
        <w:tblCellSpacing w:w="0" w:type="dxa"/>
        <w:tblInd w:w="1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65"/>
        <w:gridCol w:w="7820"/>
      </w:tblGrid>
      <w:tr w14:paraId="4868DF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E56DE71">
            <w:pPr>
              <w:spacing w:after="0"/>
              <w:ind w:left="272"/>
            </w:pPr>
            <w:r>
              <w:rPr>
                <w:rFonts w:ascii="Times New Roman" w:hAnsi="Times New Roman"/>
                <w:b/>
                <w:color w:val="000000"/>
                <w:sz w:val="24"/>
              </w:rPr>
              <w:t xml:space="preserve"> Код </w:t>
            </w:r>
          </w:p>
        </w:tc>
        <w:tc>
          <w:tcPr>
            <w:tcW w:w="12016" w:type="dxa"/>
            <w:tcMar>
              <w:top w:w="50" w:type="dxa"/>
              <w:left w:w="100" w:type="dxa"/>
            </w:tcMar>
            <w:vAlign w:val="center"/>
          </w:tcPr>
          <w:p w14:paraId="15A079AF">
            <w:pPr>
              <w:spacing w:after="0"/>
              <w:ind w:left="272"/>
            </w:pPr>
            <w:r>
              <w:rPr>
                <w:rFonts w:ascii="Times New Roman" w:hAnsi="Times New Roman"/>
                <w:b/>
                <w:color w:val="000000"/>
                <w:sz w:val="24"/>
              </w:rPr>
              <w:t xml:space="preserve"> Проверяемый элемент содержания </w:t>
            </w:r>
          </w:p>
        </w:tc>
      </w:tr>
      <w:tr w14:paraId="413208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A646203">
            <w:pPr>
              <w:spacing w:after="0" w:line="336" w:lineRule="auto"/>
              <w:ind w:left="365"/>
              <w:jc w:val="center"/>
            </w:pPr>
            <w:r>
              <w:rPr>
                <w:rFonts w:ascii="Times New Roman" w:hAnsi="Times New Roman"/>
                <w:color w:val="000000"/>
                <w:sz w:val="24"/>
              </w:rPr>
              <w:t>1</w:t>
            </w:r>
          </w:p>
        </w:tc>
        <w:tc>
          <w:tcPr>
            <w:tcW w:w="12016" w:type="dxa"/>
            <w:tcMar>
              <w:top w:w="50" w:type="dxa"/>
              <w:left w:w="100" w:type="dxa"/>
            </w:tcMar>
            <w:vAlign w:val="center"/>
          </w:tcPr>
          <w:p w14:paraId="78110D24">
            <w:pPr>
              <w:spacing w:after="0" w:line="336" w:lineRule="auto"/>
              <w:ind w:left="365"/>
              <w:jc w:val="both"/>
            </w:pPr>
            <w:r>
              <w:rPr>
                <w:rFonts w:ascii="Times New Roman" w:hAnsi="Times New Roman"/>
                <w:color w:val="000000"/>
                <w:sz w:val="24"/>
              </w:rPr>
              <w:t>Коммуникативные умения</w:t>
            </w:r>
          </w:p>
        </w:tc>
      </w:tr>
      <w:tr w14:paraId="3DCA61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77367ED">
            <w:pPr>
              <w:spacing w:after="0" w:line="336" w:lineRule="auto"/>
              <w:ind w:left="365"/>
              <w:jc w:val="center"/>
            </w:pPr>
            <w:r>
              <w:rPr>
                <w:rFonts w:ascii="Times New Roman" w:hAnsi="Times New Roman"/>
                <w:i/>
                <w:color w:val="000000"/>
                <w:sz w:val="24"/>
              </w:rPr>
              <w:t>1.1</w:t>
            </w:r>
          </w:p>
        </w:tc>
        <w:tc>
          <w:tcPr>
            <w:tcW w:w="12016" w:type="dxa"/>
            <w:tcMar>
              <w:top w:w="50" w:type="dxa"/>
              <w:left w:w="100" w:type="dxa"/>
            </w:tcMar>
            <w:vAlign w:val="center"/>
          </w:tcPr>
          <w:p w14:paraId="6166BF6B">
            <w:pPr>
              <w:spacing w:after="0" w:line="336" w:lineRule="auto"/>
              <w:ind w:left="365"/>
              <w:jc w:val="both"/>
            </w:pPr>
            <w:r>
              <w:rPr>
                <w:rFonts w:ascii="Times New Roman" w:hAnsi="Times New Roman"/>
                <w:i/>
                <w:color w:val="000000"/>
                <w:sz w:val="24"/>
              </w:rPr>
              <w:t>Говорение</w:t>
            </w:r>
          </w:p>
        </w:tc>
      </w:tr>
      <w:tr w14:paraId="4C4C12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802F933">
            <w:pPr>
              <w:spacing w:after="0" w:line="336" w:lineRule="auto"/>
              <w:ind w:left="365"/>
              <w:jc w:val="center"/>
            </w:pPr>
            <w:r>
              <w:rPr>
                <w:rFonts w:ascii="Times New Roman" w:hAnsi="Times New Roman"/>
                <w:color w:val="000000"/>
                <w:sz w:val="24"/>
              </w:rPr>
              <w:t>1.1.1</w:t>
            </w:r>
          </w:p>
        </w:tc>
        <w:tc>
          <w:tcPr>
            <w:tcW w:w="12016" w:type="dxa"/>
            <w:tcMar>
              <w:top w:w="50" w:type="dxa"/>
              <w:left w:w="100" w:type="dxa"/>
            </w:tcMar>
            <w:vAlign w:val="center"/>
          </w:tcPr>
          <w:p w14:paraId="451EDE89">
            <w:pPr>
              <w:spacing w:after="0" w:line="336" w:lineRule="auto"/>
              <w:ind w:left="365"/>
              <w:jc w:val="both"/>
            </w:pPr>
            <w:r>
              <w:rPr>
                <w:rFonts w:ascii="Times New Roman" w:hAnsi="Times New Roman"/>
                <w:color w:val="000000"/>
                <w:sz w:val="24"/>
              </w:rPr>
              <w:t>Диалогическая речь</w:t>
            </w:r>
          </w:p>
        </w:tc>
      </w:tr>
      <w:tr w14:paraId="3A99EF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D790A14">
            <w:pPr>
              <w:spacing w:after="0" w:line="336" w:lineRule="auto"/>
              <w:ind w:left="365"/>
              <w:jc w:val="center"/>
            </w:pPr>
            <w:r>
              <w:rPr>
                <w:rFonts w:ascii="Times New Roman" w:hAnsi="Times New Roman"/>
                <w:color w:val="000000"/>
                <w:sz w:val="24"/>
              </w:rPr>
              <w:t>1.1.1.1</w:t>
            </w:r>
          </w:p>
        </w:tc>
        <w:tc>
          <w:tcPr>
            <w:tcW w:w="12016" w:type="dxa"/>
            <w:tcMar>
              <w:top w:w="50" w:type="dxa"/>
              <w:left w:w="100" w:type="dxa"/>
            </w:tcMar>
            <w:vAlign w:val="center"/>
          </w:tcPr>
          <w:p w14:paraId="47845411">
            <w:pPr>
              <w:spacing w:after="0" w:line="336" w:lineRule="auto"/>
              <w:ind w:left="365"/>
              <w:jc w:val="both"/>
              <w:rPr>
                <w:lang w:val="ru-RU"/>
              </w:rPr>
            </w:pPr>
            <w:r>
              <w:rPr>
                <w:rFonts w:ascii="Times New Roman" w:hAnsi="Times New Roman"/>
                <w:color w:val="000000"/>
                <w:sz w:val="24"/>
                <w:lang w:val="ru-RU"/>
              </w:rPr>
              <w:t>Диалог этикетного характера с использованием речевыхе ситуаций, ключевых слов и (или) иллюстрации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14:paraId="4C8E5D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E93A30A">
            <w:pPr>
              <w:spacing w:after="0" w:line="336" w:lineRule="auto"/>
              <w:ind w:left="365"/>
              <w:jc w:val="center"/>
            </w:pPr>
            <w:r>
              <w:rPr>
                <w:rFonts w:ascii="Times New Roman" w:hAnsi="Times New Roman"/>
                <w:color w:val="000000"/>
                <w:sz w:val="24"/>
              </w:rPr>
              <w:t>1.1.1.2</w:t>
            </w:r>
          </w:p>
        </w:tc>
        <w:tc>
          <w:tcPr>
            <w:tcW w:w="12016" w:type="dxa"/>
            <w:tcMar>
              <w:top w:w="50" w:type="dxa"/>
              <w:left w:w="100" w:type="dxa"/>
            </w:tcMar>
            <w:vAlign w:val="center"/>
          </w:tcPr>
          <w:p w14:paraId="40E2817D">
            <w:pPr>
              <w:spacing w:after="0" w:line="336" w:lineRule="auto"/>
              <w:ind w:left="365"/>
              <w:jc w:val="both"/>
              <w:rPr>
                <w:lang w:val="ru-RU"/>
              </w:rPr>
            </w:pPr>
            <w:r>
              <w:rPr>
                <w:rFonts w:ascii="Times New Roman" w:hAnsi="Times New Roman"/>
                <w:color w:val="000000"/>
                <w:sz w:val="24"/>
                <w:lang w:val="ru-RU"/>
              </w:rPr>
              <w:t>Диалог-расспрос с использованием речевых ситуациц, ключевых слов и (или) иллюстрации с соблюдением норм речевого этикета, принятых в стране (странах) изучаемого языка: просьба предоставить интересующую информацию; сообщение фактической информации, ответ на вопросы собеседника</w:t>
            </w:r>
          </w:p>
        </w:tc>
      </w:tr>
      <w:tr w14:paraId="3764AE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CA596C0">
            <w:pPr>
              <w:spacing w:after="0" w:line="336" w:lineRule="auto"/>
              <w:ind w:left="365"/>
              <w:jc w:val="center"/>
            </w:pPr>
            <w:r>
              <w:rPr>
                <w:rFonts w:ascii="Times New Roman" w:hAnsi="Times New Roman"/>
                <w:color w:val="000000"/>
                <w:sz w:val="24"/>
              </w:rPr>
              <w:t>1.1.1.3</w:t>
            </w:r>
          </w:p>
        </w:tc>
        <w:tc>
          <w:tcPr>
            <w:tcW w:w="12016" w:type="dxa"/>
            <w:tcMar>
              <w:top w:w="50" w:type="dxa"/>
              <w:left w:w="100" w:type="dxa"/>
            </w:tcMar>
            <w:vAlign w:val="center"/>
          </w:tcPr>
          <w:p w14:paraId="4794ED69">
            <w:pPr>
              <w:spacing w:after="0" w:line="336" w:lineRule="auto"/>
              <w:ind w:left="365"/>
              <w:jc w:val="both"/>
              <w:rPr>
                <w:lang w:val="ru-RU"/>
              </w:rPr>
            </w:pPr>
            <w:r>
              <w:rPr>
                <w:rFonts w:ascii="Times New Roman" w:hAnsi="Times New Roman"/>
                <w:color w:val="000000"/>
                <w:sz w:val="24"/>
                <w:lang w:val="ru-RU"/>
              </w:rPr>
              <w:t>Диалог-побуждение с использованием речевых ситуаций, ключевых слов и (или) иллюстрации с соблюдением норм речевого этикета, принятых в стране (странах) изучаемого языка: приглашение собеседника к совместной деятельности, вежливое согласие (несогласие) на предложение собеседника</w:t>
            </w:r>
          </w:p>
        </w:tc>
      </w:tr>
      <w:tr w14:paraId="105C45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C8E4BBD">
            <w:pPr>
              <w:spacing w:after="0" w:line="336" w:lineRule="auto"/>
              <w:ind w:left="365"/>
              <w:jc w:val="center"/>
            </w:pPr>
            <w:r>
              <w:rPr>
                <w:rFonts w:ascii="Times New Roman" w:hAnsi="Times New Roman"/>
                <w:color w:val="000000"/>
                <w:sz w:val="24"/>
              </w:rPr>
              <w:t>1.1.2</w:t>
            </w:r>
          </w:p>
        </w:tc>
        <w:tc>
          <w:tcPr>
            <w:tcW w:w="12016" w:type="dxa"/>
            <w:tcMar>
              <w:top w:w="50" w:type="dxa"/>
              <w:left w:w="100" w:type="dxa"/>
            </w:tcMar>
            <w:vAlign w:val="center"/>
          </w:tcPr>
          <w:p w14:paraId="69FC552B">
            <w:pPr>
              <w:spacing w:after="0" w:line="336" w:lineRule="auto"/>
              <w:ind w:left="365"/>
              <w:jc w:val="both"/>
            </w:pPr>
            <w:r>
              <w:rPr>
                <w:rFonts w:ascii="Times New Roman" w:hAnsi="Times New Roman"/>
                <w:color w:val="000000"/>
                <w:sz w:val="24"/>
              </w:rPr>
              <w:t xml:space="preserve">Монологическая речь </w:t>
            </w:r>
          </w:p>
        </w:tc>
      </w:tr>
      <w:tr w14:paraId="2F6DDE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EEB30F5">
            <w:pPr>
              <w:spacing w:after="0" w:line="336" w:lineRule="auto"/>
              <w:ind w:left="365"/>
              <w:jc w:val="center"/>
            </w:pPr>
            <w:r>
              <w:rPr>
                <w:rFonts w:ascii="Times New Roman" w:hAnsi="Times New Roman"/>
                <w:color w:val="000000"/>
                <w:sz w:val="24"/>
              </w:rPr>
              <w:t>1.1.2.1</w:t>
            </w:r>
          </w:p>
        </w:tc>
        <w:tc>
          <w:tcPr>
            <w:tcW w:w="12016" w:type="dxa"/>
            <w:tcMar>
              <w:top w:w="50" w:type="dxa"/>
              <w:left w:w="100" w:type="dxa"/>
            </w:tcMar>
            <w:vAlign w:val="center"/>
          </w:tcPr>
          <w:p w14:paraId="5FC1F8AD">
            <w:pPr>
              <w:spacing w:after="0" w:line="336" w:lineRule="auto"/>
              <w:ind w:left="365"/>
              <w:jc w:val="both"/>
              <w:rPr>
                <w:lang w:val="ru-RU"/>
              </w:rPr>
            </w:pPr>
            <w:r>
              <w:rPr>
                <w:rFonts w:ascii="Times New Roman" w:hAnsi="Times New Roman"/>
                <w:color w:val="000000"/>
                <w:sz w:val="24"/>
                <w:lang w:val="ru-RU"/>
              </w:rPr>
              <w:t>Описание предмета, реального человека или литературного персонажа с использованием ключевых слов, вопросов, плана и (или) иллюстраций</w:t>
            </w:r>
          </w:p>
        </w:tc>
      </w:tr>
      <w:tr w14:paraId="509233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4F39863">
            <w:pPr>
              <w:spacing w:after="0" w:line="336" w:lineRule="auto"/>
              <w:ind w:left="365"/>
              <w:jc w:val="center"/>
            </w:pPr>
            <w:r>
              <w:rPr>
                <w:rFonts w:ascii="Times New Roman" w:hAnsi="Times New Roman"/>
                <w:color w:val="000000"/>
                <w:sz w:val="24"/>
              </w:rPr>
              <w:t>1.1.2.2</w:t>
            </w:r>
          </w:p>
        </w:tc>
        <w:tc>
          <w:tcPr>
            <w:tcW w:w="12016" w:type="dxa"/>
            <w:tcMar>
              <w:top w:w="50" w:type="dxa"/>
              <w:left w:w="100" w:type="dxa"/>
            </w:tcMar>
            <w:vAlign w:val="center"/>
          </w:tcPr>
          <w:p w14:paraId="3029D9B8">
            <w:pPr>
              <w:spacing w:after="0" w:line="336" w:lineRule="auto"/>
              <w:ind w:left="365"/>
              <w:jc w:val="both"/>
              <w:rPr>
                <w:lang w:val="ru-RU"/>
              </w:rPr>
            </w:pPr>
            <w:r>
              <w:rPr>
                <w:rFonts w:ascii="Times New Roman" w:hAnsi="Times New Roman"/>
                <w:color w:val="000000"/>
                <w:sz w:val="24"/>
                <w:lang w:val="ru-RU"/>
              </w:rPr>
              <w:t>Рассказ о себе, члене семьи, друге с использованием ключевых слов, вопросов и (или) иллюстраций</w:t>
            </w:r>
          </w:p>
        </w:tc>
      </w:tr>
      <w:tr w14:paraId="217046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3DAE02D">
            <w:pPr>
              <w:spacing w:after="0" w:line="336" w:lineRule="auto"/>
              <w:ind w:left="365"/>
              <w:jc w:val="center"/>
            </w:pPr>
            <w:r>
              <w:rPr>
                <w:rFonts w:ascii="Times New Roman" w:hAnsi="Times New Roman"/>
                <w:color w:val="000000"/>
                <w:sz w:val="24"/>
              </w:rPr>
              <w:t>1.1.2.3</w:t>
            </w:r>
          </w:p>
        </w:tc>
        <w:tc>
          <w:tcPr>
            <w:tcW w:w="12016" w:type="dxa"/>
            <w:tcMar>
              <w:top w:w="50" w:type="dxa"/>
              <w:left w:w="100" w:type="dxa"/>
            </w:tcMar>
            <w:vAlign w:val="center"/>
          </w:tcPr>
          <w:p w14:paraId="4ED6CC81">
            <w:pPr>
              <w:spacing w:after="0" w:line="336" w:lineRule="auto"/>
              <w:ind w:left="365"/>
              <w:jc w:val="both"/>
              <w:rPr>
                <w:lang w:val="ru-RU"/>
              </w:rPr>
            </w:pPr>
            <w:r>
              <w:rPr>
                <w:rFonts w:ascii="Times New Roman" w:hAnsi="Times New Roman"/>
                <w:color w:val="000000"/>
                <w:sz w:val="24"/>
                <w:lang w:val="ru-RU"/>
              </w:rPr>
              <w:t>Пересказ основного содержания прочитанного текста с использованием ключевых слов, вопросов и (или) иллюстраций</w:t>
            </w:r>
          </w:p>
        </w:tc>
      </w:tr>
      <w:tr w14:paraId="0165C5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B4DB44D">
            <w:pPr>
              <w:spacing w:after="0" w:line="336" w:lineRule="auto"/>
              <w:ind w:left="365"/>
              <w:jc w:val="center"/>
            </w:pPr>
            <w:r>
              <w:rPr>
                <w:rFonts w:ascii="Times New Roman" w:hAnsi="Times New Roman"/>
                <w:i/>
                <w:color w:val="000000"/>
                <w:sz w:val="24"/>
              </w:rPr>
              <w:t>1.2</w:t>
            </w:r>
          </w:p>
        </w:tc>
        <w:tc>
          <w:tcPr>
            <w:tcW w:w="12016" w:type="dxa"/>
            <w:tcMar>
              <w:top w:w="50" w:type="dxa"/>
              <w:left w:w="100" w:type="dxa"/>
            </w:tcMar>
            <w:vAlign w:val="center"/>
          </w:tcPr>
          <w:p w14:paraId="1F0AEE54">
            <w:pPr>
              <w:spacing w:after="0" w:line="336" w:lineRule="auto"/>
              <w:ind w:left="365"/>
              <w:jc w:val="both"/>
            </w:pPr>
            <w:r>
              <w:rPr>
                <w:rFonts w:ascii="Times New Roman" w:hAnsi="Times New Roman"/>
                <w:i/>
                <w:color w:val="000000"/>
                <w:sz w:val="24"/>
              </w:rPr>
              <w:t>Аудирование</w:t>
            </w:r>
          </w:p>
        </w:tc>
      </w:tr>
      <w:tr w14:paraId="02C2E6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8637ADC">
            <w:pPr>
              <w:spacing w:after="0" w:line="336" w:lineRule="auto"/>
              <w:ind w:left="365"/>
              <w:jc w:val="center"/>
            </w:pPr>
            <w:r>
              <w:rPr>
                <w:rFonts w:ascii="Times New Roman" w:hAnsi="Times New Roman"/>
                <w:color w:val="000000"/>
                <w:sz w:val="24"/>
              </w:rPr>
              <w:t>1.2.1</w:t>
            </w:r>
          </w:p>
        </w:tc>
        <w:tc>
          <w:tcPr>
            <w:tcW w:w="12016" w:type="dxa"/>
            <w:tcMar>
              <w:top w:w="50" w:type="dxa"/>
              <w:left w:w="100" w:type="dxa"/>
            </w:tcMar>
            <w:vAlign w:val="center"/>
          </w:tcPr>
          <w:p w14:paraId="5B6D14C6">
            <w:pPr>
              <w:spacing w:after="0" w:line="336" w:lineRule="auto"/>
              <w:ind w:left="365"/>
              <w:jc w:val="both"/>
              <w:rPr>
                <w:lang w:val="ru-RU"/>
              </w:rPr>
            </w:pPr>
            <w:r>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14:paraId="1AA5B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A1EAA10">
            <w:pPr>
              <w:spacing w:after="0" w:line="336" w:lineRule="auto"/>
              <w:ind w:left="365"/>
              <w:jc w:val="center"/>
            </w:pPr>
            <w:r>
              <w:rPr>
                <w:rFonts w:ascii="Times New Roman" w:hAnsi="Times New Roman"/>
                <w:color w:val="000000"/>
                <w:sz w:val="24"/>
              </w:rPr>
              <w:t>1.2.2</w:t>
            </w:r>
          </w:p>
        </w:tc>
        <w:tc>
          <w:tcPr>
            <w:tcW w:w="12016" w:type="dxa"/>
            <w:tcMar>
              <w:top w:w="50" w:type="dxa"/>
              <w:left w:w="100" w:type="dxa"/>
            </w:tcMar>
            <w:vAlign w:val="center"/>
          </w:tcPr>
          <w:p w14:paraId="556EE721">
            <w:pPr>
              <w:spacing w:after="0" w:line="336" w:lineRule="auto"/>
              <w:ind w:left="365"/>
              <w:jc w:val="both"/>
              <w:rPr>
                <w:lang w:val="ru-RU"/>
              </w:rPr>
            </w:pPr>
            <w:r>
              <w:rPr>
                <w:rFonts w:ascii="Times New Roman" w:hAnsi="Times New Roman"/>
                <w:color w:val="000000"/>
                <w:sz w:val="24"/>
                <w:lang w:val="ru-RU"/>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помощью иллюстрации и с использованием языковой, в том числе контекстуальной, догадки</w:t>
            </w:r>
          </w:p>
        </w:tc>
      </w:tr>
      <w:tr w14:paraId="0A5544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2E1D2FC">
            <w:pPr>
              <w:spacing w:after="0" w:line="336" w:lineRule="auto"/>
              <w:ind w:left="365"/>
              <w:jc w:val="center"/>
            </w:pPr>
            <w:r>
              <w:rPr>
                <w:rFonts w:ascii="Times New Roman" w:hAnsi="Times New Roman"/>
                <w:color w:val="000000"/>
                <w:sz w:val="24"/>
              </w:rPr>
              <w:t>1.2.3</w:t>
            </w:r>
          </w:p>
        </w:tc>
        <w:tc>
          <w:tcPr>
            <w:tcW w:w="12016" w:type="dxa"/>
            <w:tcMar>
              <w:top w:w="50" w:type="dxa"/>
              <w:left w:w="100" w:type="dxa"/>
            </w:tcMar>
            <w:vAlign w:val="center"/>
          </w:tcPr>
          <w:p w14:paraId="0C67EF55">
            <w:pPr>
              <w:spacing w:after="0" w:line="336" w:lineRule="auto"/>
              <w:ind w:left="365"/>
              <w:jc w:val="both"/>
              <w:rPr>
                <w:lang w:val="ru-RU"/>
              </w:rPr>
            </w:pPr>
            <w:r>
              <w:rPr>
                <w:rFonts w:ascii="Times New Roman" w:hAnsi="Times New Roman"/>
                <w:color w:val="000000"/>
                <w:sz w:val="24"/>
                <w:lang w:val="ru-RU"/>
              </w:rPr>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с помощью иллюстрации и с использованием языковой, в том числе контекстуальной, догадки</w:t>
            </w:r>
          </w:p>
        </w:tc>
      </w:tr>
      <w:tr w14:paraId="33BA38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4422905">
            <w:pPr>
              <w:spacing w:after="0" w:line="336" w:lineRule="auto"/>
              <w:ind w:left="365"/>
              <w:jc w:val="center"/>
            </w:pPr>
            <w:r>
              <w:rPr>
                <w:rFonts w:ascii="Times New Roman" w:hAnsi="Times New Roman"/>
                <w:i/>
                <w:color w:val="000000"/>
                <w:sz w:val="24"/>
              </w:rPr>
              <w:t>1.3</w:t>
            </w:r>
          </w:p>
        </w:tc>
        <w:tc>
          <w:tcPr>
            <w:tcW w:w="12016" w:type="dxa"/>
            <w:tcMar>
              <w:top w:w="50" w:type="dxa"/>
              <w:left w:w="100" w:type="dxa"/>
            </w:tcMar>
            <w:vAlign w:val="center"/>
          </w:tcPr>
          <w:p w14:paraId="792C4E06">
            <w:pPr>
              <w:spacing w:after="0" w:line="336" w:lineRule="auto"/>
              <w:ind w:left="365"/>
              <w:jc w:val="both"/>
            </w:pPr>
            <w:r>
              <w:rPr>
                <w:rFonts w:ascii="Times New Roman" w:hAnsi="Times New Roman"/>
                <w:i/>
                <w:color w:val="000000"/>
                <w:sz w:val="24"/>
              </w:rPr>
              <w:t>Смысловое чтение</w:t>
            </w:r>
          </w:p>
        </w:tc>
      </w:tr>
      <w:tr w14:paraId="7E21B9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A1B93D1">
            <w:pPr>
              <w:spacing w:after="0" w:line="336" w:lineRule="auto"/>
              <w:ind w:left="365"/>
              <w:jc w:val="center"/>
            </w:pPr>
            <w:r>
              <w:rPr>
                <w:rFonts w:ascii="Times New Roman" w:hAnsi="Times New Roman"/>
                <w:color w:val="000000"/>
                <w:sz w:val="24"/>
              </w:rPr>
              <w:t>1.3.1</w:t>
            </w:r>
          </w:p>
        </w:tc>
        <w:tc>
          <w:tcPr>
            <w:tcW w:w="12016" w:type="dxa"/>
            <w:tcMar>
              <w:top w:w="50" w:type="dxa"/>
              <w:left w:w="100" w:type="dxa"/>
            </w:tcMar>
            <w:vAlign w:val="center"/>
          </w:tcPr>
          <w:p w14:paraId="5F028128">
            <w:pPr>
              <w:spacing w:after="0" w:line="336" w:lineRule="auto"/>
              <w:ind w:left="365"/>
              <w:jc w:val="both"/>
              <w:rPr>
                <w:lang w:val="ru-RU"/>
              </w:rPr>
            </w:pPr>
            <w:r>
              <w:rPr>
                <w:rFonts w:ascii="Times New Roman" w:hAnsi="Times New Roman"/>
                <w:color w:val="000000"/>
                <w:sz w:val="24"/>
                <w:lang w:val="ru-RU"/>
              </w:rPr>
              <w:t>Чтение вслух учебных и адаптированных аутентичных текстов, построенных на изученном языковом материале, с соблюдением правил чтения и соответствующей интонацией, понимание прочитанного</w:t>
            </w:r>
          </w:p>
        </w:tc>
      </w:tr>
      <w:tr w14:paraId="3F5B08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ECD4875">
            <w:pPr>
              <w:spacing w:after="0" w:line="336" w:lineRule="auto"/>
              <w:ind w:left="365"/>
              <w:jc w:val="center"/>
            </w:pPr>
            <w:r>
              <w:rPr>
                <w:rFonts w:ascii="Times New Roman" w:hAnsi="Times New Roman"/>
                <w:color w:val="000000"/>
                <w:sz w:val="24"/>
              </w:rPr>
              <w:t>1.3.2</w:t>
            </w:r>
          </w:p>
        </w:tc>
        <w:tc>
          <w:tcPr>
            <w:tcW w:w="12016" w:type="dxa"/>
            <w:tcMar>
              <w:top w:w="50" w:type="dxa"/>
              <w:left w:w="100" w:type="dxa"/>
            </w:tcMar>
            <w:vAlign w:val="center"/>
          </w:tcPr>
          <w:p w14:paraId="546199ED">
            <w:pPr>
              <w:spacing w:after="0" w:line="336" w:lineRule="auto"/>
              <w:ind w:left="365"/>
              <w:jc w:val="both"/>
              <w:rPr>
                <w:lang w:val="ru-RU"/>
              </w:rPr>
            </w:pPr>
            <w:r>
              <w:rPr>
                <w:rFonts w:ascii="Times New Roman" w:hAnsi="Times New Roman"/>
                <w:color w:val="000000"/>
                <w:spacing w:val="-2"/>
                <w:sz w:val="24"/>
                <w:lang w:val="ru-RU"/>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помощью и без помощи иллюстрации и с использованием языковой, в том числе контекстуальной, догадки</w:t>
            </w:r>
          </w:p>
        </w:tc>
      </w:tr>
      <w:tr w14:paraId="5F9AF5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26E0D19">
            <w:pPr>
              <w:spacing w:after="0" w:line="336" w:lineRule="auto"/>
              <w:ind w:left="365"/>
              <w:jc w:val="center"/>
            </w:pPr>
            <w:r>
              <w:rPr>
                <w:rFonts w:ascii="Times New Roman" w:hAnsi="Times New Roman"/>
                <w:color w:val="000000"/>
                <w:sz w:val="24"/>
              </w:rPr>
              <w:t>1.3.3</w:t>
            </w:r>
          </w:p>
        </w:tc>
        <w:tc>
          <w:tcPr>
            <w:tcW w:w="12016" w:type="dxa"/>
            <w:tcMar>
              <w:top w:w="50" w:type="dxa"/>
              <w:left w:w="100" w:type="dxa"/>
            </w:tcMar>
            <w:vAlign w:val="center"/>
          </w:tcPr>
          <w:p w14:paraId="72F94362">
            <w:pPr>
              <w:spacing w:after="0" w:line="336" w:lineRule="auto"/>
              <w:ind w:left="365"/>
              <w:jc w:val="both"/>
              <w:rPr>
                <w:lang w:val="ru-RU"/>
              </w:rPr>
            </w:pPr>
            <w:r>
              <w:rPr>
                <w:rFonts w:ascii="Times New Roman" w:hAnsi="Times New Roman"/>
                <w:color w:val="000000"/>
                <w:sz w:val="24"/>
                <w:lang w:val="ru-RU"/>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помощью и без помощи иллюстрации, а также с использованием языковой, в том числе контекстуальной, догадки</w:t>
            </w:r>
          </w:p>
        </w:tc>
      </w:tr>
      <w:tr w14:paraId="1B72EE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6C8DC62">
            <w:pPr>
              <w:spacing w:after="0" w:line="336" w:lineRule="auto"/>
              <w:ind w:left="365"/>
              <w:jc w:val="center"/>
            </w:pPr>
            <w:r>
              <w:rPr>
                <w:rFonts w:ascii="Times New Roman" w:hAnsi="Times New Roman"/>
                <w:i/>
                <w:color w:val="000000"/>
                <w:sz w:val="24"/>
              </w:rPr>
              <w:t>1.4</w:t>
            </w:r>
          </w:p>
        </w:tc>
        <w:tc>
          <w:tcPr>
            <w:tcW w:w="12016" w:type="dxa"/>
            <w:tcMar>
              <w:top w:w="50" w:type="dxa"/>
              <w:left w:w="100" w:type="dxa"/>
            </w:tcMar>
            <w:vAlign w:val="center"/>
          </w:tcPr>
          <w:p w14:paraId="72BB6DDF">
            <w:pPr>
              <w:spacing w:after="0" w:line="336" w:lineRule="auto"/>
              <w:ind w:left="365"/>
              <w:jc w:val="both"/>
            </w:pPr>
            <w:r>
              <w:rPr>
                <w:rFonts w:ascii="Times New Roman" w:hAnsi="Times New Roman"/>
                <w:i/>
                <w:color w:val="000000"/>
                <w:sz w:val="24"/>
              </w:rPr>
              <w:t>Письмо</w:t>
            </w:r>
          </w:p>
        </w:tc>
      </w:tr>
      <w:tr w14:paraId="071118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33F68B7">
            <w:pPr>
              <w:spacing w:after="0" w:line="336" w:lineRule="auto"/>
              <w:ind w:left="365"/>
              <w:jc w:val="center"/>
            </w:pPr>
            <w:r>
              <w:rPr>
                <w:rFonts w:ascii="Times New Roman" w:hAnsi="Times New Roman"/>
                <w:color w:val="000000"/>
                <w:sz w:val="24"/>
              </w:rPr>
              <w:t>1.4.1</w:t>
            </w:r>
          </w:p>
        </w:tc>
        <w:tc>
          <w:tcPr>
            <w:tcW w:w="12016" w:type="dxa"/>
            <w:tcMar>
              <w:top w:w="50" w:type="dxa"/>
              <w:left w:w="100" w:type="dxa"/>
            </w:tcMar>
            <w:vAlign w:val="center"/>
          </w:tcPr>
          <w:p w14:paraId="52A10A33">
            <w:pPr>
              <w:spacing w:after="0" w:line="336" w:lineRule="auto"/>
              <w:ind w:left="365"/>
              <w:jc w:val="both"/>
              <w:rPr>
                <w:lang w:val="ru-RU"/>
              </w:rPr>
            </w:pPr>
            <w:r>
              <w:rPr>
                <w:rFonts w:ascii="Times New Roman" w:hAnsi="Times New Roman"/>
                <w:color w:val="000000"/>
                <w:sz w:val="24"/>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 (учебной) задачей</w:t>
            </w:r>
          </w:p>
        </w:tc>
      </w:tr>
      <w:tr w14:paraId="1945B8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5E89545">
            <w:pPr>
              <w:spacing w:after="0" w:line="336" w:lineRule="auto"/>
              <w:ind w:left="365"/>
              <w:jc w:val="center"/>
            </w:pPr>
            <w:r>
              <w:rPr>
                <w:rFonts w:ascii="Times New Roman" w:hAnsi="Times New Roman"/>
                <w:color w:val="000000"/>
                <w:sz w:val="24"/>
              </w:rPr>
              <w:t>1.4.2</w:t>
            </w:r>
          </w:p>
        </w:tc>
        <w:tc>
          <w:tcPr>
            <w:tcW w:w="12016" w:type="dxa"/>
            <w:tcMar>
              <w:top w:w="50" w:type="dxa"/>
              <w:left w:w="100" w:type="dxa"/>
            </w:tcMar>
            <w:vAlign w:val="center"/>
          </w:tcPr>
          <w:p w14:paraId="36B3580D">
            <w:pPr>
              <w:spacing w:after="0" w:line="336" w:lineRule="auto"/>
              <w:ind w:left="365"/>
              <w:jc w:val="both"/>
              <w:rPr>
                <w:lang w:val="ru-RU"/>
              </w:rPr>
            </w:pPr>
            <w:r>
              <w:rPr>
                <w:rFonts w:ascii="Times New Roman" w:hAnsi="Times New Roman"/>
                <w:color w:val="000000"/>
                <w:sz w:val="24"/>
                <w:lang w:val="ru-RU"/>
              </w:rPr>
              <w:t>Создание подписей к картинкам, фотографиям с пояснением, что на них изображено</w:t>
            </w:r>
          </w:p>
        </w:tc>
      </w:tr>
      <w:tr w14:paraId="7F3381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2BE0F11">
            <w:pPr>
              <w:spacing w:after="0" w:line="336" w:lineRule="auto"/>
              <w:ind w:left="365"/>
              <w:jc w:val="center"/>
            </w:pPr>
            <w:r>
              <w:rPr>
                <w:rFonts w:ascii="Times New Roman" w:hAnsi="Times New Roman"/>
                <w:color w:val="000000"/>
                <w:sz w:val="24"/>
              </w:rPr>
              <w:t>1.4.3</w:t>
            </w:r>
          </w:p>
        </w:tc>
        <w:tc>
          <w:tcPr>
            <w:tcW w:w="12016" w:type="dxa"/>
            <w:tcMar>
              <w:top w:w="50" w:type="dxa"/>
              <w:left w:w="100" w:type="dxa"/>
            </w:tcMar>
            <w:vAlign w:val="center"/>
          </w:tcPr>
          <w:p w14:paraId="7054C5C1">
            <w:pPr>
              <w:spacing w:after="0" w:line="336" w:lineRule="auto"/>
              <w:ind w:left="365"/>
              <w:jc w:val="both"/>
              <w:rPr>
                <w:lang w:val="ru-RU"/>
              </w:rPr>
            </w:pPr>
            <w:r>
              <w:rPr>
                <w:rFonts w:ascii="Times New Roman" w:hAnsi="Times New Roman"/>
                <w:color w:val="000000"/>
                <w:sz w:val="24"/>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 (странах) изучаемого языка</w:t>
            </w:r>
          </w:p>
        </w:tc>
      </w:tr>
      <w:tr w14:paraId="423B2A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5F69730">
            <w:pPr>
              <w:spacing w:after="0" w:line="336" w:lineRule="auto"/>
              <w:ind w:left="365"/>
              <w:jc w:val="center"/>
            </w:pPr>
            <w:r>
              <w:rPr>
                <w:rFonts w:ascii="Times New Roman" w:hAnsi="Times New Roman"/>
                <w:color w:val="000000"/>
                <w:sz w:val="24"/>
              </w:rPr>
              <w:t>1.4.4</w:t>
            </w:r>
          </w:p>
        </w:tc>
        <w:tc>
          <w:tcPr>
            <w:tcW w:w="12016" w:type="dxa"/>
            <w:tcMar>
              <w:top w:w="50" w:type="dxa"/>
              <w:left w:w="100" w:type="dxa"/>
            </w:tcMar>
            <w:vAlign w:val="center"/>
          </w:tcPr>
          <w:p w14:paraId="1012F484">
            <w:pPr>
              <w:spacing w:after="0" w:line="336" w:lineRule="auto"/>
              <w:ind w:left="365"/>
              <w:jc w:val="both"/>
              <w:rPr>
                <w:lang w:val="ru-RU"/>
              </w:rPr>
            </w:pPr>
            <w:r>
              <w:rPr>
                <w:rFonts w:ascii="Times New Roman" w:hAnsi="Times New Roman"/>
                <w:color w:val="000000"/>
                <w:sz w:val="24"/>
                <w:lang w:val="ru-RU"/>
              </w:rPr>
              <w:t>Написание с использованием образца поздравлений с праздниками (днём рождения, с Новым годом, Рождеством) с выражением пожеланий</w:t>
            </w:r>
          </w:p>
        </w:tc>
      </w:tr>
      <w:tr w14:paraId="5D7508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2EC3CB7">
            <w:pPr>
              <w:spacing w:after="0" w:line="336" w:lineRule="auto"/>
              <w:ind w:left="365"/>
              <w:jc w:val="center"/>
            </w:pPr>
            <w:r>
              <w:rPr>
                <w:rFonts w:ascii="Times New Roman" w:hAnsi="Times New Roman"/>
                <w:color w:val="000000"/>
                <w:sz w:val="24"/>
              </w:rPr>
              <w:t>2</w:t>
            </w:r>
          </w:p>
        </w:tc>
        <w:tc>
          <w:tcPr>
            <w:tcW w:w="12016" w:type="dxa"/>
            <w:tcMar>
              <w:top w:w="50" w:type="dxa"/>
              <w:left w:w="100" w:type="dxa"/>
            </w:tcMar>
            <w:vAlign w:val="center"/>
          </w:tcPr>
          <w:p w14:paraId="6BE22367">
            <w:pPr>
              <w:spacing w:after="0" w:line="336" w:lineRule="auto"/>
              <w:ind w:left="365"/>
              <w:jc w:val="both"/>
            </w:pPr>
            <w:r>
              <w:rPr>
                <w:rFonts w:ascii="Times New Roman" w:hAnsi="Times New Roman"/>
                <w:color w:val="000000"/>
                <w:sz w:val="24"/>
              </w:rPr>
              <w:t>Языковые знания и навыки</w:t>
            </w:r>
          </w:p>
        </w:tc>
      </w:tr>
      <w:tr w14:paraId="2556CC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DC2A845">
            <w:pPr>
              <w:spacing w:after="0" w:line="336" w:lineRule="auto"/>
              <w:ind w:left="365"/>
              <w:jc w:val="center"/>
            </w:pPr>
            <w:r>
              <w:rPr>
                <w:rFonts w:ascii="Times New Roman" w:hAnsi="Times New Roman"/>
                <w:i/>
                <w:color w:val="000000"/>
                <w:sz w:val="24"/>
              </w:rPr>
              <w:t>2.1</w:t>
            </w:r>
          </w:p>
        </w:tc>
        <w:tc>
          <w:tcPr>
            <w:tcW w:w="12016" w:type="dxa"/>
            <w:tcMar>
              <w:top w:w="50" w:type="dxa"/>
              <w:left w:w="100" w:type="dxa"/>
            </w:tcMar>
            <w:vAlign w:val="center"/>
          </w:tcPr>
          <w:p w14:paraId="5FBE5F31">
            <w:pPr>
              <w:spacing w:after="0" w:line="336" w:lineRule="auto"/>
              <w:ind w:left="365"/>
              <w:jc w:val="both"/>
            </w:pPr>
            <w:r>
              <w:rPr>
                <w:rFonts w:ascii="Times New Roman" w:hAnsi="Times New Roman"/>
                <w:i/>
                <w:color w:val="000000"/>
                <w:sz w:val="24"/>
              </w:rPr>
              <w:t>Фонетическая сторона речи</w:t>
            </w:r>
          </w:p>
        </w:tc>
      </w:tr>
      <w:tr w14:paraId="662CA2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DDDA0E7">
            <w:pPr>
              <w:spacing w:after="0" w:line="336" w:lineRule="auto"/>
              <w:ind w:left="365"/>
              <w:jc w:val="center"/>
            </w:pPr>
            <w:r>
              <w:rPr>
                <w:rFonts w:ascii="Times New Roman" w:hAnsi="Times New Roman"/>
                <w:color w:val="000000"/>
                <w:sz w:val="24"/>
              </w:rPr>
              <w:t>2.1.1</w:t>
            </w:r>
          </w:p>
        </w:tc>
        <w:tc>
          <w:tcPr>
            <w:tcW w:w="12016" w:type="dxa"/>
            <w:tcMar>
              <w:top w:w="50" w:type="dxa"/>
              <w:left w:w="100" w:type="dxa"/>
            </w:tcMar>
            <w:vAlign w:val="center"/>
          </w:tcPr>
          <w:p w14:paraId="0A728388">
            <w:pPr>
              <w:spacing w:after="0" w:line="336" w:lineRule="auto"/>
              <w:ind w:left="365"/>
              <w:jc w:val="both"/>
              <w:rPr>
                <w:lang w:val="ru-RU"/>
              </w:rPr>
            </w:pPr>
            <w:r>
              <w:rPr>
                <w:rFonts w:ascii="Times New Roman" w:hAnsi="Times New Roman"/>
                <w:color w:val="000000"/>
                <w:sz w:val="24"/>
                <w:lang w:val="ru-RU"/>
              </w:rPr>
              <w:t xml:space="preserve">Чтение новых слов согласно основным правилам чтения </w:t>
            </w:r>
          </w:p>
        </w:tc>
      </w:tr>
      <w:tr w14:paraId="4E8E1C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9523FB7">
            <w:pPr>
              <w:spacing w:after="0" w:line="336" w:lineRule="auto"/>
              <w:ind w:left="365"/>
              <w:jc w:val="center"/>
            </w:pPr>
            <w:r>
              <w:rPr>
                <w:rFonts w:ascii="Times New Roman" w:hAnsi="Times New Roman"/>
                <w:color w:val="000000"/>
                <w:sz w:val="24"/>
              </w:rPr>
              <w:t>2.1.2</w:t>
            </w:r>
          </w:p>
        </w:tc>
        <w:tc>
          <w:tcPr>
            <w:tcW w:w="12016" w:type="dxa"/>
            <w:tcMar>
              <w:top w:w="50" w:type="dxa"/>
              <w:left w:w="100" w:type="dxa"/>
            </w:tcMar>
            <w:vAlign w:val="center"/>
          </w:tcPr>
          <w:p w14:paraId="43632BA4">
            <w:pPr>
              <w:spacing w:after="0" w:line="336" w:lineRule="auto"/>
              <w:ind w:left="365"/>
              <w:jc w:val="both"/>
              <w:rPr>
                <w:lang w:val="ru-RU"/>
              </w:rPr>
            </w:pPr>
            <w:r>
              <w:rPr>
                <w:rFonts w:ascii="Times New Roman" w:hAnsi="Times New Roman"/>
                <w:color w:val="000000"/>
                <w:sz w:val="24"/>
                <w:lang w:val="ru-RU"/>
              </w:rPr>
              <w:t>Различение на слух и адекватное, без ошибок произнесение слов с соблюдением правильного ударения и фраз (предложений) с соблюдением их ритмико-интонационных особенностей</w:t>
            </w:r>
          </w:p>
        </w:tc>
      </w:tr>
      <w:tr w14:paraId="5AA31D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CE65ADE">
            <w:pPr>
              <w:spacing w:after="0" w:line="336" w:lineRule="auto"/>
              <w:ind w:left="365"/>
              <w:jc w:val="center"/>
            </w:pPr>
            <w:r>
              <w:rPr>
                <w:rFonts w:ascii="Times New Roman" w:hAnsi="Times New Roman"/>
                <w:i/>
                <w:color w:val="000000"/>
                <w:sz w:val="24"/>
              </w:rPr>
              <w:t>2.2</w:t>
            </w:r>
          </w:p>
        </w:tc>
        <w:tc>
          <w:tcPr>
            <w:tcW w:w="12016" w:type="dxa"/>
            <w:tcMar>
              <w:top w:w="50" w:type="dxa"/>
              <w:left w:w="100" w:type="dxa"/>
            </w:tcMar>
            <w:vAlign w:val="center"/>
          </w:tcPr>
          <w:p w14:paraId="6C38D07C">
            <w:pPr>
              <w:spacing w:after="0" w:line="336" w:lineRule="auto"/>
              <w:ind w:left="365"/>
              <w:jc w:val="both"/>
            </w:pPr>
            <w:r>
              <w:rPr>
                <w:rFonts w:ascii="Times New Roman" w:hAnsi="Times New Roman"/>
                <w:i/>
                <w:color w:val="000000"/>
                <w:sz w:val="24"/>
              </w:rPr>
              <w:t>Графика, орфография и пунктуация</w:t>
            </w:r>
          </w:p>
        </w:tc>
      </w:tr>
      <w:tr w14:paraId="3945A3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E9F882B">
            <w:pPr>
              <w:spacing w:after="0" w:line="336" w:lineRule="auto"/>
              <w:ind w:left="365"/>
              <w:jc w:val="center"/>
            </w:pPr>
            <w:r>
              <w:rPr>
                <w:rFonts w:ascii="Times New Roman" w:hAnsi="Times New Roman"/>
                <w:color w:val="000000"/>
                <w:sz w:val="24"/>
              </w:rPr>
              <w:t>2.2.1</w:t>
            </w:r>
          </w:p>
        </w:tc>
        <w:tc>
          <w:tcPr>
            <w:tcW w:w="12016" w:type="dxa"/>
            <w:tcMar>
              <w:top w:w="50" w:type="dxa"/>
              <w:left w:w="100" w:type="dxa"/>
            </w:tcMar>
            <w:vAlign w:val="center"/>
          </w:tcPr>
          <w:p w14:paraId="0937B5C9">
            <w:pPr>
              <w:spacing w:after="0" w:line="336" w:lineRule="auto"/>
              <w:ind w:left="365"/>
              <w:jc w:val="both"/>
            </w:pPr>
            <w:r>
              <w:rPr>
                <w:rFonts w:ascii="Times New Roman" w:hAnsi="Times New Roman"/>
                <w:color w:val="000000"/>
                <w:sz w:val="24"/>
              </w:rPr>
              <w:t>Правильное написание изученных слов</w:t>
            </w:r>
          </w:p>
        </w:tc>
      </w:tr>
      <w:tr w14:paraId="173C60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F9F6522">
            <w:pPr>
              <w:spacing w:after="0" w:line="336" w:lineRule="auto"/>
              <w:ind w:left="365"/>
              <w:jc w:val="center"/>
            </w:pPr>
            <w:r>
              <w:rPr>
                <w:rFonts w:ascii="Times New Roman" w:hAnsi="Times New Roman"/>
                <w:color w:val="000000"/>
                <w:sz w:val="24"/>
              </w:rPr>
              <w:t>2.2.2</w:t>
            </w:r>
          </w:p>
        </w:tc>
        <w:tc>
          <w:tcPr>
            <w:tcW w:w="12016" w:type="dxa"/>
            <w:tcMar>
              <w:top w:w="50" w:type="dxa"/>
              <w:left w:w="100" w:type="dxa"/>
            </w:tcMar>
            <w:vAlign w:val="center"/>
          </w:tcPr>
          <w:p w14:paraId="60F7A330">
            <w:pPr>
              <w:spacing w:after="0" w:line="336" w:lineRule="auto"/>
              <w:ind w:left="365"/>
              <w:jc w:val="both"/>
              <w:rPr>
                <w:lang w:val="ru-RU"/>
              </w:rPr>
            </w:pPr>
            <w:r>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w:t>
            </w:r>
          </w:p>
        </w:tc>
      </w:tr>
      <w:tr w14:paraId="03C940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24DDB5A">
            <w:pPr>
              <w:spacing w:after="0" w:line="336" w:lineRule="auto"/>
              <w:ind w:left="365"/>
              <w:jc w:val="center"/>
            </w:pPr>
            <w:r>
              <w:rPr>
                <w:rFonts w:ascii="Times New Roman" w:hAnsi="Times New Roman"/>
                <w:i/>
                <w:color w:val="000000"/>
                <w:sz w:val="24"/>
              </w:rPr>
              <w:t>2.3</w:t>
            </w:r>
          </w:p>
        </w:tc>
        <w:tc>
          <w:tcPr>
            <w:tcW w:w="12016" w:type="dxa"/>
            <w:tcMar>
              <w:top w:w="50" w:type="dxa"/>
              <w:left w:w="100" w:type="dxa"/>
            </w:tcMar>
            <w:vAlign w:val="center"/>
          </w:tcPr>
          <w:p w14:paraId="7FE4B38E">
            <w:pPr>
              <w:spacing w:after="0" w:line="336" w:lineRule="auto"/>
              <w:ind w:left="365"/>
              <w:jc w:val="both"/>
            </w:pPr>
            <w:r>
              <w:rPr>
                <w:rFonts w:ascii="Times New Roman" w:hAnsi="Times New Roman"/>
                <w:i/>
                <w:color w:val="000000"/>
                <w:sz w:val="24"/>
              </w:rPr>
              <w:t>Лексическая сторона речи</w:t>
            </w:r>
          </w:p>
        </w:tc>
      </w:tr>
      <w:tr w14:paraId="698DAB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AC41C5F">
            <w:pPr>
              <w:spacing w:after="0" w:line="336" w:lineRule="auto"/>
              <w:ind w:left="365"/>
              <w:jc w:val="center"/>
            </w:pPr>
            <w:r>
              <w:rPr>
                <w:rFonts w:ascii="Times New Roman" w:hAnsi="Times New Roman"/>
                <w:color w:val="000000"/>
                <w:sz w:val="24"/>
              </w:rPr>
              <w:t>2.3.1</w:t>
            </w:r>
          </w:p>
        </w:tc>
        <w:tc>
          <w:tcPr>
            <w:tcW w:w="12016" w:type="dxa"/>
            <w:tcMar>
              <w:top w:w="50" w:type="dxa"/>
              <w:left w:w="100" w:type="dxa"/>
            </w:tcMar>
            <w:vAlign w:val="center"/>
          </w:tcPr>
          <w:p w14:paraId="30814054">
            <w:pPr>
              <w:spacing w:after="0" w:line="336" w:lineRule="auto"/>
              <w:ind w:left="365"/>
              <w:jc w:val="both"/>
              <w:rPr>
                <w:lang w:val="ru-RU"/>
              </w:rPr>
            </w:pPr>
            <w:r>
              <w:rPr>
                <w:rFonts w:ascii="Times New Roman" w:hAnsi="Times New Roman"/>
                <w:color w:val="000000"/>
                <w:sz w:val="24"/>
                <w:lang w:val="ru-RU"/>
              </w:rPr>
              <w:t>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tc>
      </w:tr>
      <w:tr w14:paraId="70D6F9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B06EC7D">
            <w:pPr>
              <w:spacing w:after="0" w:line="336" w:lineRule="auto"/>
              <w:ind w:left="365"/>
              <w:jc w:val="center"/>
            </w:pPr>
            <w:r>
              <w:rPr>
                <w:rFonts w:ascii="Times New Roman" w:hAnsi="Times New Roman"/>
                <w:color w:val="000000"/>
                <w:sz w:val="24"/>
              </w:rPr>
              <w:t>2.3.2</w:t>
            </w:r>
          </w:p>
        </w:tc>
        <w:tc>
          <w:tcPr>
            <w:tcW w:w="12016" w:type="dxa"/>
            <w:tcMar>
              <w:top w:w="50" w:type="dxa"/>
              <w:left w:w="100" w:type="dxa"/>
            </w:tcMar>
            <w:vAlign w:val="center"/>
          </w:tcPr>
          <w:p w14:paraId="53AB61E2">
            <w:pPr>
              <w:spacing w:after="0" w:line="336" w:lineRule="auto"/>
              <w:ind w:left="365"/>
              <w:jc w:val="both"/>
              <w:rPr>
                <w:lang w:val="ru-RU"/>
              </w:rPr>
            </w:pPr>
            <w:r>
              <w:rPr>
                <w:rFonts w:ascii="Times New Roman" w:hAnsi="Times New Roman"/>
                <w:color w:val="000000"/>
                <w:sz w:val="24"/>
                <w:lang w:val="ru-RU"/>
              </w:rPr>
              <w:t xml:space="preserve">Распознавание и образование в устной и письменной речи количественных числительных при помощи суффиксов </w:t>
            </w:r>
            <w:r>
              <w:rPr>
                <w:rFonts w:ascii="Times New Roman" w:hAnsi="Times New Roman"/>
                <w:i/>
                <w:color w:val="000000"/>
                <w:sz w:val="24"/>
                <w:lang w:val="ru-RU"/>
              </w:rPr>
              <w:t>-</w:t>
            </w:r>
            <w:r>
              <w:rPr>
                <w:rFonts w:ascii="Times New Roman" w:hAnsi="Times New Roman"/>
                <w:i/>
                <w:color w:val="000000"/>
                <w:sz w:val="24"/>
              </w:rPr>
              <w:t>zehn</w:t>
            </w:r>
            <w:r>
              <w:rPr>
                <w:rFonts w:ascii="Times New Roman" w:hAnsi="Times New Roman"/>
                <w:color w:val="000000"/>
                <w:sz w:val="24"/>
                <w:lang w:val="ru-RU"/>
              </w:rPr>
              <w:t xml:space="preserve">, </w:t>
            </w:r>
            <w:r>
              <w:rPr>
                <w:rFonts w:ascii="Times New Roman" w:hAnsi="Times New Roman"/>
                <w:i/>
                <w:color w:val="000000"/>
                <w:sz w:val="24"/>
                <w:lang w:val="ru-RU"/>
              </w:rPr>
              <w:t>-</w:t>
            </w:r>
            <w:r>
              <w:rPr>
                <w:rFonts w:ascii="Times New Roman" w:hAnsi="Times New Roman"/>
                <w:i/>
                <w:color w:val="000000"/>
                <w:sz w:val="24"/>
              </w:rPr>
              <w:t>zig</w:t>
            </w:r>
          </w:p>
        </w:tc>
      </w:tr>
      <w:tr w14:paraId="67A978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2264BBA">
            <w:pPr>
              <w:spacing w:after="0" w:line="336" w:lineRule="auto"/>
              <w:ind w:left="365"/>
              <w:jc w:val="center"/>
            </w:pPr>
            <w:r>
              <w:rPr>
                <w:rFonts w:ascii="Times New Roman" w:hAnsi="Times New Roman"/>
                <w:i/>
                <w:color w:val="000000"/>
                <w:sz w:val="24"/>
              </w:rPr>
              <w:t>2.4</w:t>
            </w:r>
          </w:p>
        </w:tc>
        <w:tc>
          <w:tcPr>
            <w:tcW w:w="12016" w:type="dxa"/>
            <w:tcMar>
              <w:top w:w="50" w:type="dxa"/>
              <w:left w:w="100" w:type="dxa"/>
            </w:tcMar>
            <w:vAlign w:val="center"/>
          </w:tcPr>
          <w:p w14:paraId="1233C8C2">
            <w:pPr>
              <w:spacing w:after="0" w:line="336" w:lineRule="auto"/>
              <w:ind w:left="365"/>
              <w:jc w:val="both"/>
            </w:pPr>
            <w:r>
              <w:rPr>
                <w:rFonts w:ascii="Times New Roman" w:hAnsi="Times New Roman"/>
                <w:i/>
                <w:color w:val="000000"/>
                <w:sz w:val="24"/>
              </w:rPr>
              <w:t>Грамматическая сторона речи</w:t>
            </w:r>
          </w:p>
        </w:tc>
      </w:tr>
      <w:tr w14:paraId="462E49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B7020DB">
            <w:pPr>
              <w:spacing w:after="0" w:line="336" w:lineRule="auto"/>
              <w:ind w:left="365"/>
              <w:jc w:val="center"/>
            </w:pPr>
            <w:r>
              <w:rPr>
                <w:rFonts w:ascii="Times New Roman" w:hAnsi="Times New Roman"/>
                <w:color w:val="000000"/>
                <w:sz w:val="24"/>
              </w:rPr>
              <w:t>2.4.1</w:t>
            </w:r>
          </w:p>
        </w:tc>
        <w:tc>
          <w:tcPr>
            <w:tcW w:w="12016" w:type="dxa"/>
            <w:tcMar>
              <w:top w:w="50" w:type="dxa"/>
              <w:left w:w="100" w:type="dxa"/>
            </w:tcMar>
            <w:vAlign w:val="center"/>
          </w:tcPr>
          <w:p w14:paraId="47A954FD">
            <w:pPr>
              <w:spacing w:after="0" w:line="336" w:lineRule="auto"/>
              <w:ind w:left="365"/>
              <w:jc w:val="both"/>
              <w:rPr>
                <w:lang w:val="ru-RU"/>
              </w:rPr>
            </w:pPr>
            <w:r>
              <w:rPr>
                <w:rFonts w:ascii="Times New Roman" w:hAnsi="Times New Roman"/>
                <w:color w:val="000000"/>
                <w:sz w:val="24"/>
                <w:lang w:val="ru-RU"/>
              </w:rPr>
              <w:t xml:space="preserve">Различные коммуникативные типы предложений: повествовательные (утвердительные, отрицательные (с </w:t>
            </w:r>
            <w:r>
              <w:rPr>
                <w:rFonts w:ascii="Times New Roman" w:hAnsi="Times New Roman"/>
                <w:i/>
                <w:color w:val="000000"/>
                <w:sz w:val="24"/>
              </w:rPr>
              <w:t>kein</w:t>
            </w:r>
            <w:r>
              <w:rPr>
                <w:rFonts w:ascii="Times New Roman" w:hAnsi="Times New Roman"/>
                <w:color w:val="000000"/>
                <w:sz w:val="24"/>
                <w:lang w:val="ru-RU"/>
              </w:rPr>
              <w:t xml:space="preserve">), вопросительные (общий и специальный вопросы), побудительные предложения (кроме вежливой формы с </w:t>
            </w:r>
            <w:r>
              <w:rPr>
                <w:rFonts w:ascii="Times New Roman" w:hAnsi="Times New Roman"/>
                <w:i/>
                <w:color w:val="000000"/>
                <w:sz w:val="24"/>
              </w:rPr>
              <w:t>Sie</w:t>
            </w:r>
            <w:r>
              <w:rPr>
                <w:rFonts w:ascii="Times New Roman" w:hAnsi="Times New Roman"/>
                <w:color w:val="000000"/>
                <w:sz w:val="24"/>
                <w:lang w:val="ru-RU"/>
              </w:rPr>
              <w:t>)</w:t>
            </w:r>
          </w:p>
        </w:tc>
      </w:tr>
      <w:tr w14:paraId="4258E6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8BCDFD5">
            <w:pPr>
              <w:spacing w:after="0" w:line="336" w:lineRule="auto"/>
              <w:ind w:left="365"/>
              <w:jc w:val="center"/>
            </w:pPr>
            <w:r>
              <w:rPr>
                <w:rFonts w:ascii="Times New Roman" w:hAnsi="Times New Roman"/>
                <w:color w:val="000000"/>
                <w:sz w:val="24"/>
              </w:rPr>
              <w:t>2.4.2</w:t>
            </w:r>
          </w:p>
        </w:tc>
        <w:tc>
          <w:tcPr>
            <w:tcW w:w="12016" w:type="dxa"/>
            <w:tcMar>
              <w:top w:w="50" w:type="dxa"/>
              <w:left w:w="100" w:type="dxa"/>
            </w:tcMar>
            <w:vAlign w:val="center"/>
          </w:tcPr>
          <w:p w14:paraId="00E3E871">
            <w:pPr>
              <w:spacing w:after="0" w:line="336" w:lineRule="auto"/>
              <w:ind w:left="365"/>
              <w:jc w:val="both"/>
            </w:pPr>
            <w:r>
              <w:rPr>
                <w:rFonts w:ascii="Times New Roman" w:hAnsi="Times New Roman"/>
                <w:color w:val="000000"/>
                <w:sz w:val="24"/>
              </w:rPr>
              <w:t xml:space="preserve">Предложения с местоимением </w:t>
            </w:r>
            <w:r>
              <w:rPr>
                <w:rFonts w:ascii="Times New Roman" w:hAnsi="Times New Roman"/>
                <w:i/>
                <w:color w:val="000000"/>
                <w:sz w:val="24"/>
              </w:rPr>
              <w:t>es</w:t>
            </w:r>
          </w:p>
        </w:tc>
      </w:tr>
      <w:tr w14:paraId="0A0729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78ED5B3">
            <w:pPr>
              <w:spacing w:after="0" w:line="336" w:lineRule="auto"/>
              <w:ind w:left="365"/>
              <w:jc w:val="center"/>
            </w:pPr>
            <w:r>
              <w:rPr>
                <w:rFonts w:ascii="Times New Roman" w:hAnsi="Times New Roman"/>
                <w:color w:val="000000"/>
                <w:sz w:val="24"/>
              </w:rPr>
              <w:t>2.4.3</w:t>
            </w:r>
          </w:p>
        </w:tc>
        <w:tc>
          <w:tcPr>
            <w:tcW w:w="12016" w:type="dxa"/>
            <w:tcMar>
              <w:top w:w="50" w:type="dxa"/>
              <w:left w:w="100" w:type="dxa"/>
            </w:tcMar>
            <w:vAlign w:val="center"/>
          </w:tcPr>
          <w:p w14:paraId="6DA9113C">
            <w:pPr>
              <w:spacing w:after="0" w:line="336" w:lineRule="auto"/>
              <w:ind w:left="365"/>
              <w:jc w:val="both"/>
              <w:rPr>
                <w:lang w:val="ru-RU"/>
              </w:rPr>
            </w:pPr>
            <w:r>
              <w:rPr>
                <w:rFonts w:ascii="Times New Roman" w:hAnsi="Times New Roman"/>
                <w:color w:val="000000"/>
                <w:sz w:val="24"/>
                <w:lang w:val="ru-RU"/>
              </w:rPr>
              <w:t xml:space="preserve">Предложения с конструкцией </w:t>
            </w:r>
            <w:r>
              <w:rPr>
                <w:rFonts w:ascii="Times New Roman" w:hAnsi="Times New Roman"/>
                <w:i/>
                <w:color w:val="000000"/>
                <w:sz w:val="24"/>
              </w:rPr>
              <w:t>es</w:t>
            </w:r>
            <w:r>
              <w:rPr>
                <w:rFonts w:ascii="Times New Roman" w:hAnsi="Times New Roman"/>
                <w:i/>
                <w:color w:val="000000"/>
                <w:sz w:val="24"/>
                <w:lang w:val="ru-RU"/>
              </w:rPr>
              <w:t xml:space="preserve"> </w:t>
            </w:r>
            <w:r>
              <w:rPr>
                <w:rFonts w:ascii="Times New Roman" w:hAnsi="Times New Roman"/>
                <w:i/>
                <w:color w:val="000000"/>
                <w:sz w:val="24"/>
              </w:rPr>
              <w:t>gibt</w:t>
            </w:r>
          </w:p>
        </w:tc>
      </w:tr>
      <w:tr w14:paraId="3F3938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4FCFF355">
            <w:pPr>
              <w:spacing w:after="0" w:line="336" w:lineRule="auto"/>
              <w:ind w:left="365"/>
              <w:jc w:val="center"/>
            </w:pPr>
            <w:r>
              <w:rPr>
                <w:rFonts w:ascii="Times New Roman" w:hAnsi="Times New Roman"/>
                <w:color w:val="000000"/>
                <w:sz w:val="24"/>
              </w:rPr>
              <w:t>2.4.4</w:t>
            </w:r>
          </w:p>
        </w:tc>
        <w:tc>
          <w:tcPr>
            <w:tcW w:w="12016" w:type="dxa"/>
            <w:tcMar>
              <w:top w:w="50" w:type="dxa"/>
              <w:left w:w="100" w:type="dxa"/>
            </w:tcMar>
            <w:vAlign w:val="center"/>
          </w:tcPr>
          <w:p w14:paraId="77B6E9EE">
            <w:pPr>
              <w:spacing w:after="0" w:line="336" w:lineRule="auto"/>
              <w:ind w:left="365"/>
              <w:jc w:val="both"/>
              <w:rPr>
                <w:lang w:val="ru-RU"/>
              </w:rPr>
            </w:pPr>
            <w:r>
              <w:rPr>
                <w:rFonts w:ascii="Times New Roman" w:hAnsi="Times New Roman"/>
                <w:color w:val="000000"/>
                <w:sz w:val="24"/>
                <w:lang w:val="ru-RU"/>
              </w:rPr>
              <w:t xml:space="preserve">Спряжение глаголов </w:t>
            </w:r>
            <w:r>
              <w:rPr>
                <w:rFonts w:ascii="Times New Roman" w:hAnsi="Times New Roman"/>
                <w:i/>
                <w:color w:val="000000"/>
                <w:sz w:val="24"/>
              </w:rPr>
              <w:t>sein</w:t>
            </w:r>
            <w:r>
              <w:rPr>
                <w:rFonts w:ascii="Times New Roman" w:hAnsi="Times New Roman"/>
                <w:color w:val="000000"/>
                <w:sz w:val="24"/>
                <w:lang w:val="ru-RU"/>
              </w:rPr>
              <w:t xml:space="preserve">, </w:t>
            </w:r>
            <w:r>
              <w:rPr>
                <w:rFonts w:ascii="Times New Roman" w:hAnsi="Times New Roman"/>
                <w:i/>
                <w:color w:val="000000"/>
                <w:sz w:val="24"/>
              </w:rPr>
              <w:t>haben</w:t>
            </w:r>
            <w:r>
              <w:rPr>
                <w:rFonts w:ascii="Times New Roman" w:hAnsi="Times New Roman"/>
                <w:color w:val="000000"/>
                <w:sz w:val="24"/>
                <w:lang w:val="ru-RU"/>
              </w:rPr>
              <w:t xml:space="preserve">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teritum</w:t>
            </w:r>
          </w:p>
        </w:tc>
      </w:tr>
      <w:tr w14:paraId="6983E4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136E699">
            <w:pPr>
              <w:spacing w:after="0" w:line="336" w:lineRule="auto"/>
              <w:ind w:left="365"/>
              <w:jc w:val="center"/>
            </w:pPr>
            <w:r>
              <w:rPr>
                <w:rFonts w:ascii="Times New Roman" w:hAnsi="Times New Roman"/>
                <w:color w:val="000000"/>
                <w:sz w:val="24"/>
              </w:rPr>
              <w:t>2.4.5</w:t>
            </w:r>
          </w:p>
        </w:tc>
        <w:tc>
          <w:tcPr>
            <w:tcW w:w="12016" w:type="dxa"/>
            <w:tcMar>
              <w:top w:w="50" w:type="dxa"/>
              <w:left w:w="100" w:type="dxa"/>
            </w:tcMar>
            <w:vAlign w:val="center"/>
          </w:tcPr>
          <w:p w14:paraId="0239411F">
            <w:pPr>
              <w:spacing w:after="0" w:line="336" w:lineRule="auto"/>
              <w:ind w:left="365"/>
              <w:jc w:val="both"/>
              <w:rPr>
                <w:lang w:val="ru-RU"/>
              </w:rPr>
            </w:pPr>
            <w:r>
              <w:rPr>
                <w:rFonts w:ascii="Times New Roman" w:hAnsi="Times New Roman"/>
                <w:color w:val="000000"/>
                <w:sz w:val="24"/>
                <w:lang w:val="ru-RU"/>
              </w:rPr>
              <w:t xml:space="preserve">Спряжение слабых и сильных глаголов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sens</w:t>
            </w:r>
            <w:r>
              <w:rPr>
                <w:rFonts w:ascii="Times New Roman" w:hAnsi="Times New Roman"/>
                <w:color w:val="000000"/>
                <w:sz w:val="24"/>
                <w:lang w:val="ru-RU"/>
              </w:rPr>
              <w:t xml:space="preserve"> (в том числе во 2-м лице множественного числа)</w:t>
            </w:r>
          </w:p>
        </w:tc>
      </w:tr>
      <w:tr w14:paraId="052FFB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3F3424F">
            <w:pPr>
              <w:spacing w:after="0" w:line="336" w:lineRule="auto"/>
              <w:ind w:left="365"/>
              <w:jc w:val="center"/>
            </w:pPr>
            <w:r>
              <w:rPr>
                <w:rFonts w:ascii="Times New Roman" w:hAnsi="Times New Roman"/>
                <w:color w:val="000000"/>
                <w:sz w:val="24"/>
              </w:rPr>
              <w:t>2.4.6</w:t>
            </w:r>
          </w:p>
        </w:tc>
        <w:tc>
          <w:tcPr>
            <w:tcW w:w="12016" w:type="dxa"/>
            <w:tcMar>
              <w:top w:w="50" w:type="dxa"/>
              <w:left w:w="100" w:type="dxa"/>
            </w:tcMar>
            <w:vAlign w:val="center"/>
          </w:tcPr>
          <w:p w14:paraId="264376C4">
            <w:pPr>
              <w:spacing w:after="0" w:line="336" w:lineRule="auto"/>
              <w:ind w:left="365"/>
              <w:jc w:val="both"/>
              <w:rPr>
                <w:lang w:val="ru-RU"/>
              </w:rPr>
            </w:pPr>
            <w:r>
              <w:rPr>
                <w:rFonts w:ascii="Times New Roman" w:hAnsi="Times New Roman"/>
                <w:color w:val="000000"/>
                <w:sz w:val="24"/>
                <w:lang w:val="ru-RU"/>
              </w:rPr>
              <w:t xml:space="preserve">Употребление слабых и сильных глаголов в </w:t>
            </w:r>
            <w:r>
              <w:rPr>
                <w:rFonts w:ascii="Times New Roman" w:hAnsi="Times New Roman"/>
                <w:color w:val="000000"/>
                <w:sz w:val="24"/>
              </w:rPr>
              <w:t>Perfekt</w:t>
            </w:r>
          </w:p>
        </w:tc>
      </w:tr>
      <w:tr w14:paraId="394ABB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CC382C8">
            <w:pPr>
              <w:spacing w:after="0" w:line="336" w:lineRule="auto"/>
              <w:ind w:left="365"/>
              <w:jc w:val="center"/>
            </w:pPr>
            <w:r>
              <w:rPr>
                <w:rFonts w:ascii="Times New Roman" w:hAnsi="Times New Roman"/>
                <w:color w:val="000000"/>
                <w:sz w:val="24"/>
              </w:rPr>
              <w:t>2.4.7</w:t>
            </w:r>
          </w:p>
        </w:tc>
        <w:tc>
          <w:tcPr>
            <w:tcW w:w="12016" w:type="dxa"/>
            <w:tcMar>
              <w:top w:w="50" w:type="dxa"/>
              <w:left w:w="100" w:type="dxa"/>
            </w:tcMar>
            <w:vAlign w:val="center"/>
          </w:tcPr>
          <w:p w14:paraId="137CE430">
            <w:pPr>
              <w:spacing w:after="0" w:line="336" w:lineRule="auto"/>
              <w:ind w:left="365"/>
              <w:jc w:val="both"/>
              <w:rPr>
                <w:lang w:val="ru-RU"/>
              </w:rPr>
            </w:pPr>
            <w:r>
              <w:rPr>
                <w:rFonts w:ascii="Times New Roman" w:hAnsi="Times New Roman"/>
                <w:color w:val="000000"/>
                <w:sz w:val="24"/>
                <w:lang w:val="ru-RU"/>
              </w:rPr>
              <w:t xml:space="preserve">Модальные глаголы </w:t>
            </w:r>
            <w:r>
              <w:rPr>
                <w:rFonts w:ascii="Times New Roman" w:hAnsi="Times New Roman"/>
                <w:i/>
                <w:color w:val="000000"/>
                <w:sz w:val="24"/>
              </w:rPr>
              <w:t>m</w:t>
            </w:r>
            <w:r>
              <w:rPr>
                <w:rFonts w:ascii="Times New Roman" w:hAnsi="Times New Roman"/>
                <w:i/>
                <w:color w:val="000000"/>
                <w:sz w:val="24"/>
                <w:lang w:val="ru-RU"/>
              </w:rPr>
              <w:t>ö</w:t>
            </w:r>
            <w:r>
              <w:rPr>
                <w:rFonts w:ascii="Times New Roman" w:hAnsi="Times New Roman"/>
                <w:i/>
                <w:color w:val="000000"/>
                <w:sz w:val="24"/>
              </w:rPr>
              <w:t>gen</w:t>
            </w:r>
            <w:r>
              <w:rPr>
                <w:rFonts w:ascii="Times New Roman" w:hAnsi="Times New Roman"/>
                <w:color w:val="000000"/>
                <w:sz w:val="24"/>
                <w:lang w:val="ru-RU"/>
              </w:rPr>
              <w:t xml:space="preserve"> (в форме </w:t>
            </w:r>
            <w:r>
              <w:rPr>
                <w:rFonts w:ascii="Times New Roman" w:hAnsi="Times New Roman"/>
                <w:i/>
                <w:color w:val="000000"/>
                <w:sz w:val="24"/>
              </w:rPr>
              <w:t>m</w:t>
            </w:r>
            <w:r>
              <w:rPr>
                <w:rFonts w:ascii="Times New Roman" w:hAnsi="Times New Roman"/>
                <w:i/>
                <w:color w:val="000000"/>
                <w:sz w:val="24"/>
                <w:lang w:val="ru-RU"/>
              </w:rPr>
              <w:t>ö</w:t>
            </w:r>
            <w:r>
              <w:rPr>
                <w:rFonts w:ascii="Times New Roman" w:hAnsi="Times New Roman"/>
                <w:i/>
                <w:color w:val="000000"/>
                <w:sz w:val="24"/>
              </w:rPr>
              <w:t>chte</w:t>
            </w:r>
            <w:r>
              <w:rPr>
                <w:rFonts w:ascii="Times New Roman" w:hAnsi="Times New Roman"/>
                <w:color w:val="000000"/>
                <w:sz w:val="24"/>
                <w:lang w:val="ru-RU"/>
              </w:rPr>
              <w:t xml:space="preserve">), </w:t>
            </w:r>
            <w:r>
              <w:rPr>
                <w:rFonts w:ascii="Times New Roman" w:hAnsi="Times New Roman"/>
                <w:i/>
                <w:color w:val="000000"/>
                <w:sz w:val="24"/>
              </w:rPr>
              <w:t>m</w:t>
            </w:r>
            <w:r>
              <w:rPr>
                <w:rFonts w:ascii="Times New Roman" w:hAnsi="Times New Roman"/>
                <w:i/>
                <w:color w:val="000000"/>
                <w:sz w:val="24"/>
                <w:lang w:val="ru-RU"/>
              </w:rPr>
              <w:t>ü</w:t>
            </w:r>
            <w:r>
              <w:rPr>
                <w:rFonts w:ascii="Times New Roman" w:hAnsi="Times New Roman"/>
                <w:i/>
                <w:color w:val="000000"/>
                <w:sz w:val="24"/>
              </w:rPr>
              <w:t>ssen</w:t>
            </w:r>
            <w:r>
              <w:rPr>
                <w:rFonts w:ascii="Times New Roman" w:hAnsi="Times New Roman"/>
                <w:color w:val="000000"/>
                <w:sz w:val="24"/>
                <w:lang w:val="ru-RU"/>
              </w:rPr>
              <w:t xml:space="preserve">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sens</w:t>
            </w:r>
            <w:r>
              <w:rPr>
                <w:rFonts w:ascii="Times New Roman" w:hAnsi="Times New Roman"/>
                <w:color w:val="000000"/>
                <w:sz w:val="24"/>
                <w:lang w:val="ru-RU"/>
              </w:rPr>
              <w:t>)</w:t>
            </w:r>
          </w:p>
        </w:tc>
      </w:tr>
      <w:tr w14:paraId="22CDFE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303966A">
            <w:pPr>
              <w:spacing w:after="0" w:line="336" w:lineRule="auto"/>
              <w:ind w:left="365"/>
              <w:jc w:val="center"/>
            </w:pPr>
            <w:r>
              <w:rPr>
                <w:rFonts w:ascii="Times New Roman" w:hAnsi="Times New Roman"/>
                <w:color w:val="000000"/>
                <w:sz w:val="24"/>
              </w:rPr>
              <w:t>2.4.8</w:t>
            </w:r>
          </w:p>
        </w:tc>
        <w:tc>
          <w:tcPr>
            <w:tcW w:w="12016" w:type="dxa"/>
            <w:tcMar>
              <w:top w:w="50" w:type="dxa"/>
              <w:left w:w="100" w:type="dxa"/>
            </w:tcMar>
            <w:vAlign w:val="center"/>
          </w:tcPr>
          <w:p w14:paraId="3BAE24FE">
            <w:pPr>
              <w:spacing w:after="0" w:line="336" w:lineRule="auto"/>
              <w:ind w:left="365"/>
              <w:jc w:val="both"/>
            </w:pPr>
            <w:r>
              <w:rPr>
                <w:rFonts w:ascii="Times New Roman" w:hAnsi="Times New Roman"/>
                <w:color w:val="000000"/>
                <w:sz w:val="24"/>
              </w:rPr>
              <w:t>Множественное число имён существительных</w:t>
            </w:r>
          </w:p>
        </w:tc>
      </w:tr>
      <w:tr w14:paraId="200CF8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3B745EA">
            <w:pPr>
              <w:spacing w:after="0" w:line="336" w:lineRule="auto"/>
              <w:ind w:left="365"/>
              <w:jc w:val="center"/>
            </w:pPr>
            <w:r>
              <w:rPr>
                <w:rFonts w:ascii="Times New Roman" w:hAnsi="Times New Roman"/>
                <w:color w:val="000000"/>
                <w:sz w:val="24"/>
              </w:rPr>
              <w:t>2.4.9</w:t>
            </w:r>
          </w:p>
        </w:tc>
        <w:tc>
          <w:tcPr>
            <w:tcW w:w="12016" w:type="dxa"/>
            <w:tcMar>
              <w:top w:w="50" w:type="dxa"/>
              <w:left w:w="100" w:type="dxa"/>
            </w:tcMar>
            <w:vAlign w:val="center"/>
          </w:tcPr>
          <w:p w14:paraId="390215D9">
            <w:pPr>
              <w:spacing w:after="0" w:line="336" w:lineRule="auto"/>
              <w:ind w:left="365"/>
              <w:jc w:val="both"/>
              <w:rPr>
                <w:lang w:val="ru-RU"/>
              </w:rPr>
            </w:pPr>
            <w:r>
              <w:rPr>
                <w:rFonts w:ascii="Times New Roman" w:hAnsi="Times New Roman"/>
                <w:color w:val="000000"/>
                <w:sz w:val="24"/>
                <w:lang w:val="ru-RU"/>
              </w:rPr>
              <w:t>Нулевой артикль с именами существительными (наиболее распространённые случаи употребления)</w:t>
            </w:r>
          </w:p>
        </w:tc>
      </w:tr>
      <w:tr w14:paraId="32EB26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CAB0750">
            <w:pPr>
              <w:spacing w:after="0" w:line="336" w:lineRule="auto"/>
              <w:ind w:left="365"/>
              <w:jc w:val="center"/>
            </w:pPr>
            <w:r>
              <w:rPr>
                <w:rFonts w:ascii="Times New Roman" w:hAnsi="Times New Roman"/>
                <w:color w:val="000000"/>
                <w:sz w:val="24"/>
              </w:rPr>
              <w:t>2.4.10</w:t>
            </w:r>
          </w:p>
        </w:tc>
        <w:tc>
          <w:tcPr>
            <w:tcW w:w="12016" w:type="dxa"/>
            <w:tcMar>
              <w:top w:w="50" w:type="dxa"/>
              <w:left w:w="100" w:type="dxa"/>
            </w:tcMar>
            <w:vAlign w:val="center"/>
          </w:tcPr>
          <w:p w14:paraId="38446533">
            <w:pPr>
              <w:spacing w:after="0" w:line="336" w:lineRule="auto"/>
              <w:ind w:left="365"/>
              <w:jc w:val="both"/>
              <w:rPr>
                <w:lang w:val="ru-RU"/>
              </w:rPr>
            </w:pPr>
            <w:r>
              <w:rPr>
                <w:rFonts w:ascii="Times New Roman" w:hAnsi="Times New Roman"/>
                <w:color w:val="000000"/>
                <w:sz w:val="24"/>
                <w:lang w:val="ru-RU"/>
              </w:rPr>
              <w:t>Склонение имён существительных в единственном числе в именительном, дательном и винительном падежах</w:t>
            </w:r>
          </w:p>
        </w:tc>
      </w:tr>
      <w:tr w14:paraId="0F9131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2402970">
            <w:pPr>
              <w:spacing w:after="0" w:line="336" w:lineRule="auto"/>
              <w:ind w:left="365"/>
              <w:jc w:val="center"/>
            </w:pPr>
            <w:r>
              <w:rPr>
                <w:rFonts w:ascii="Times New Roman" w:hAnsi="Times New Roman"/>
                <w:color w:val="000000"/>
                <w:sz w:val="24"/>
              </w:rPr>
              <w:t>2.4.11</w:t>
            </w:r>
          </w:p>
        </w:tc>
        <w:tc>
          <w:tcPr>
            <w:tcW w:w="12016" w:type="dxa"/>
            <w:tcMar>
              <w:top w:w="50" w:type="dxa"/>
              <w:left w:w="100" w:type="dxa"/>
            </w:tcMar>
            <w:vAlign w:val="center"/>
          </w:tcPr>
          <w:p w14:paraId="72826608">
            <w:pPr>
              <w:spacing w:after="0" w:line="336" w:lineRule="auto"/>
              <w:ind w:left="365"/>
              <w:jc w:val="both"/>
            </w:pPr>
            <w:r>
              <w:rPr>
                <w:rFonts w:ascii="Times New Roman" w:hAnsi="Times New Roman"/>
                <w:color w:val="000000"/>
                <w:sz w:val="24"/>
              </w:rPr>
              <w:t>Личные местоимения</w:t>
            </w:r>
          </w:p>
        </w:tc>
      </w:tr>
      <w:tr w14:paraId="296533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025D2BF">
            <w:pPr>
              <w:spacing w:after="0" w:line="336" w:lineRule="auto"/>
              <w:ind w:left="365"/>
              <w:jc w:val="center"/>
            </w:pPr>
            <w:r>
              <w:rPr>
                <w:rFonts w:ascii="Times New Roman" w:hAnsi="Times New Roman"/>
                <w:color w:val="000000"/>
                <w:sz w:val="24"/>
              </w:rPr>
              <w:t>2.4.12</w:t>
            </w:r>
          </w:p>
        </w:tc>
        <w:tc>
          <w:tcPr>
            <w:tcW w:w="12016" w:type="dxa"/>
            <w:tcMar>
              <w:top w:w="50" w:type="dxa"/>
              <w:left w:w="100" w:type="dxa"/>
            </w:tcMar>
            <w:vAlign w:val="center"/>
          </w:tcPr>
          <w:p w14:paraId="5612C6E5">
            <w:pPr>
              <w:spacing w:after="0" w:line="336" w:lineRule="auto"/>
              <w:ind w:left="365"/>
              <w:jc w:val="both"/>
            </w:pPr>
            <w:r>
              <w:rPr>
                <w:rFonts w:ascii="Times New Roman" w:hAnsi="Times New Roman"/>
                <w:color w:val="000000"/>
                <w:sz w:val="24"/>
              </w:rPr>
              <w:t>Притяжательные местоимения</w:t>
            </w:r>
          </w:p>
        </w:tc>
      </w:tr>
      <w:tr w14:paraId="2B3B40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A71EC0F">
            <w:pPr>
              <w:spacing w:after="0" w:line="336" w:lineRule="auto"/>
              <w:ind w:left="365"/>
              <w:jc w:val="center"/>
            </w:pPr>
            <w:r>
              <w:rPr>
                <w:rFonts w:ascii="Times New Roman" w:hAnsi="Times New Roman"/>
                <w:color w:val="000000"/>
                <w:sz w:val="24"/>
              </w:rPr>
              <w:t>2.4.13</w:t>
            </w:r>
          </w:p>
        </w:tc>
        <w:tc>
          <w:tcPr>
            <w:tcW w:w="12016" w:type="dxa"/>
            <w:tcMar>
              <w:top w:w="50" w:type="dxa"/>
              <w:left w:w="100" w:type="dxa"/>
            </w:tcMar>
            <w:vAlign w:val="center"/>
          </w:tcPr>
          <w:p w14:paraId="6F79B5AA">
            <w:pPr>
              <w:spacing w:after="0" w:line="336" w:lineRule="auto"/>
              <w:ind w:left="365"/>
              <w:jc w:val="both"/>
            </w:pPr>
            <w:r>
              <w:rPr>
                <w:rFonts w:ascii="Times New Roman" w:hAnsi="Times New Roman"/>
                <w:color w:val="000000"/>
                <w:sz w:val="24"/>
              </w:rPr>
              <w:t>Количественные числительные (13 – 30)</w:t>
            </w:r>
          </w:p>
        </w:tc>
      </w:tr>
      <w:tr w14:paraId="78B930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B18181E">
            <w:pPr>
              <w:spacing w:after="0" w:line="336" w:lineRule="auto"/>
              <w:ind w:left="365"/>
              <w:jc w:val="center"/>
            </w:pPr>
            <w:r>
              <w:rPr>
                <w:rFonts w:ascii="Times New Roman" w:hAnsi="Times New Roman"/>
                <w:color w:val="000000"/>
                <w:sz w:val="24"/>
              </w:rPr>
              <w:t>2.4.14</w:t>
            </w:r>
          </w:p>
        </w:tc>
        <w:tc>
          <w:tcPr>
            <w:tcW w:w="12016" w:type="dxa"/>
            <w:tcMar>
              <w:top w:w="50" w:type="dxa"/>
              <w:left w:w="100" w:type="dxa"/>
            </w:tcMar>
            <w:vAlign w:val="center"/>
          </w:tcPr>
          <w:p w14:paraId="0662007B">
            <w:pPr>
              <w:spacing w:after="0" w:line="336" w:lineRule="auto"/>
              <w:ind w:left="365"/>
              <w:jc w:val="both"/>
              <w:rPr>
                <w:lang w:val="ru-RU"/>
              </w:rPr>
            </w:pPr>
            <w:r>
              <w:rPr>
                <w:rFonts w:ascii="Times New Roman" w:hAnsi="Times New Roman"/>
                <w:color w:val="000000"/>
                <w:sz w:val="24"/>
                <w:lang w:val="ru-RU"/>
              </w:rPr>
              <w:t xml:space="preserve">Наиболее употребительные предлоги для выражения временны́х и пространственных отношений </w:t>
            </w:r>
            <w:r>
              <w:rPr>
                <w:rFonts w:ascii="Times New Roman" w:hAnsi="Times New Roman"/>
                <w:i/>
                <w:color w:val="000000"/>
                <w:sz w:val="24"/>
              </w:rPr>
              <w:t>in</w:t>
            </w:r>
            <w:r>
              <w:rPr>
                <w:rFonts w:ascii="Times New Roman" w:hAnsi="Times New Roman"/>
                <w:color w:val="000000"/>
                <w:sz w:val="24"/>
                <w:lang w:val="ru-RU"/>
              </w:rPr>
              <w:t xml:space="preserve">, </w:t>
            </w:r>
            <w:r>
              <w:rPr>
                <w:rFonts w:ascii="Times New Roman" w:hAnsi="Times New Roman"/>
                <w:i/>
                <w:color w:val="000000"/>
                <w:sz w:val="24"/>
              </w:rPr>
              <w:t>an</w:t>
            </w:r>
            <w:r>
              <w:rPr>
                <w:rFonts w:ascii="Times New Roman" w:hAnsi="Times New Roman"/>
                <w:color w:val="000000"/>
                <w:sz w:val="24"/>
                <w:lang w:val="ru-RU"/>
              </w:rPr>
              <w:t xml:space="preserve"> (употребляемые с дательным падежом)</w:t>
            </w:r>
          </w:p>
        </w:tc>
      </w:tr>
      <w:tr w14:paraId="5AE975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38277FE">
            <w:pPr>
              <w:spacing w:after="0" w:line="336" w:lineRule="auto"/>
              <w:ind w:left="365"/>
              <w:jc w:val="center"/>
            </w:pPr>
            <w:r>
              <w:rPr>
                <w:rFonts w:ascii="Times New Roman" w:hAnsi="Times New Roman"/>
                <w:color w:val="000000"/>
                <w:sz w:val="24"/>
              </w:rPr>
              <w:t>3</w:t>
            </w:r>
          </w:p>
        </w:tc>
        <w:tc>
          <w:tcPr>
            <w:tcW w:w="12016" w:type="dxa"/>
            <w:tcMar>
              <w:top w:w="50" w:type="dxa"/>
              <w:left w:w="100" w:type="dxa"/>
            </w:tcMar>
            <w:vAlign w:val="center"/>
          </w:tcPr>
          <w:p w14:paraId="6F423B4A">
            <w:pPr>
              <w:spacing w:after="0" w:line="336" w:lineRule="auto"/>
              <w:ind w:left="365"/>
              <w:jc w:val="both"/>
            </w:pPr>
            <w:r>
              <w:rPr>
                <w:rFonts w:ascii="Times New Roman" w:hAnsi="Times New Roman"/>
                <w:color w:val="000000"/>
                <w:sz w:val="24"/>
              </w:rPr>
              <w:t>Социокультурные знания и умения</w:t>
            </w:r>
          </w:p>
        </w:tc>
      </w:tr>
      <w:tr w14:paraId="17EF05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493A693A">
            <w:pPr>
              <w:spacing w:after="0" w:line="336" w:lineRule="auto"/>
              <w:ind w:left="365"/>
              <w:jc w:val="center"/>
            </w:pPr>
            <w:r>
              <w:rPr>
                <w:rFonts w:ascii="Times New Roman" w:hAnsi="Times New Roman"/>
                <w:color w:val="000000"/>
                <w:sz w:val="24"/>
              </w:rPr>
              <w:t>3.1</w:t>
            </w:r>
          </w:p>
        </w:tc>
        <w:tc>
          <w:tcPr>
            <w:tcW w:w="12016" w:type="dxa"/>
            <w:tcMar>
              <w:top w:w="50" w:type="dxa"/>
              <w:left w:w="100" w:type="dxa"/>
            </w:tcMar>
            <w:vAlign w:val="center"/>
          </w:tcPr>
          <w:p w14:paraId="60E3A2F2">
            <w:pPr>
              <w:spacing w:after="0" w:line="336" w:lineRule="auto"/>
              <w:ind w:left="365"/>
              <w:jc w:val="both"/>
              <w:rPr>
                <w:lang w:val="ru-RU"/>
              </w:rPr>
            </w:pPr>
            <w:r>
              <w:rPr>
                <w:rFonts w:ascii="Times New Roman" w:hAnsi="Times New Roman"/>
                <w:color w:val="000000"/>
                <w:spacing w:val="-3"/>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14:paraId="24EC20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47BA20BB">
            <w:pPr>
              <w:spacing w:after="0" w:line="336" w:lineRule="auto"/>
              <w:ind w:left="365"/>
              <w:jc w:val="center"/>
            </w:pPr>
            <w:r>
              <w:rPr>
                <w:rFonts w:ascii="Times New Roman" w:hAnsi="Times New Roman"/>
                <w:color w:val="000000"/>
                <w:sz w:val="24"/>
              </w:rPr>
              <w:t>3.2</w:t>
            </w:r>
          </w:p>
        </w:tc>
        <w:tc>
          <w:tcPr>
            <w:tcW w:w="12016" w:type="dxa"/>
            <w:tcMar>
              <w:top w:w="50" w:type="dxa"/>
              <w:left w:w="100" w:type="dxa"/>
            </w:tcMar>
            <w:vAlign w:val="center"/>
          </w:tcPr>
          <w:p w14:paraId="4A868012">
            <w:pPr>
              <w:spacing w:after="0" w:line="336" w:lineRule="auto"/>
              <w:ind w:left="365"/>
              <w:jc w:val="both"/>
              <w:rPr>
                <w:lang w:val="ru-RU"/>
              </w:rPr>
            </w:pPr>
            <w:r>
              <w:rPr>
                <w:rFonts w:ascii="Times New Roman" w:hAnsi="Times New Roman"/>
                <w:color w:val="000000"/>
                <w:sz w:val="24"/>
                <w:lang w:val="ru-RU"/>
              </w:rPr>
              <w:t>Знание произведений детского фольклора (рифмовок, стихов, песенок), персонажей детских книг</w:t>
            </w:r>
          </w:p>
        </w:tc>
      </w:tr>
      <w:tr w14:paraId="1BCEA6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197B4E7">
            <w:pPr>
              <w:spacing w:after="0" w:line="336" w:lineRule="auto"/>
              <w:ind w:left="365"/>
              <w:jc w:val="center"/>
            </w:pPr>
            <w:r>
              <w:rPr>
                <w:rFonts w:ascii="Times New Roman" w:hAnsi="Times New Roman"/>
                <w:color w:val="000000"/>
                <w:sz w:val="24"/>
              </w:rPr>
              <w:t>3.3</w:t>
            </w:r>
          </w:p>
        </w:tc>
        <w:tc>
          <w:tcPr>
            <w:tcW w:w="12016" w:type="dxa"/>
            <w:tcMar>
              <w:top w:w="50" w:type="dxa"/>
              <w:left w:w="100" w:type="dxa"/>
            </w:tcMar>
            <w:vAlign w:val="center"/>
          </w:tcPr>
          <w:p w14:paraId="0403AB48">
            <w:pPr>
              <w:spacing w:after="0" w:line="336" w:lineRule="auto"/>
              <w:ind w:left="365"/>
              <w:jc w:val="both"/>
              <w:rPr>
                <w:lang w:val="ru-RU"/>
              </w:rPr>
            </w:pPr>
            <w:r>
              <w:rPr>
                <w:rFonts w:ascii="Times New Roman" w:hAnsi="Times New Roman"/>
                <w:color w:val="000000"/>
                <w:sz w:val="24"/>
                <w:lang w:val="ru-RU"/>
              </w:rPr>
              <w:t>Краткое представление своей страны и страны (стран) изучаемого языка (названия родной страны и страны (стран) изучаемого языка и их столиц, название родного населенного пункта, цвета национальных флагов)</w:t>
            </w:r>
          </w:p>
        </w:tc>
      </w:tr>
      <w:tr w14:paraId="3DA576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1E2B2EF">
            <w:pPr>
              <w:spacing w:after="0" w:line="336" w:lineRule="auto"/>
              <w:ind w:left="365"/>
              <w:jc w:val="center"/>
            </w:pPr>
            <w:r>
              <w:rPr>
                <w:rFonts w:ascii="Times New Roman" w:hAnsi="Times New Roman"/>
                <w:color w:val="000000"/>
                <w:sz w:val="24"/>
              </w:rPr>
              <w:t>4</w:t>
            </w:r>
          </w:p>
        </w:tc>
        <w:tc>
          <w:tcPr>
            <w:tcW w:w="12016" w:type="dxa"/>
            <w:tcMar>
              <w:top w:w="50" w:type="dxa"/>
              <w:left w:w="100" w:type="dxa"/>
            </w:tcMar>
            <w:vAlign w:val="center"/>
          </w:tcPr>
          <w:p w14:paraId="50F76333">
            <w:pPr>
              <w:spacing w:after="0" w:line="336" w:lineRule="auto"/>
              <w:ind w:left="365"/>
              <w:jc w:val="both"/>
            </w:pPr>
            <w:r>
              <w:rPr>
                <w:rFonts w:ascii="Times New Roman" w:hAnsi="Times New Roman"/>
                <w:color w:val="000000"/>
                <w:sz w:val="24"/>
              </w:rPr>
              <w:t>Компенсаторные умения</w:t>
            </w:r>
          </w:p>
        </w:tc>
      </w:tr>
      <w:tr w14:paraId="1D7409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FB9C724">
            <w:pPr>
              <w:spacing w:after="0" w:line="336" w:lineRule="auto"/>
              <w:ind w:left="365"/>
              <w:jc w:val="center"/>
            </w:pPr>
            <w:r>
              <w:rPr>
                <w:rFonts w:ascii="Times New Roman" w:hAnsi="Times New Roman"/>
                <w:color w:val="000000"/>
                <w:sz w:val="24"/>
              </w:rPr>
              <w:t>4.1</w:t>
            </w:r>
          </w:p>
        </w:tc>
        <w:tc>
          <w:tcPr>
            <w:tcW w:w="12016" w:type="dxa"/>
            <w:tcMar>
              <w:top w:w="50" w:type="dxa"/>
              <w:left w:w="100" w:type="dxa"/>
            </w:tcMar>
            <w:vAlign w:val="center"/>
          </w:tcPr>
          <w:p w14:paraId="65197A41">
            <w:pPr>
              <w:spacing w:after="0" w:line="336" w:lineRule="auto"/>
              <w:ind w:left="365"/>
              <w:jc w:val="both"/>
              <w:rPr>
                <w:lang w:val="ru-RU"/>
              </w:rPr>
            </w:pPr>
            <w:r>
              <w:rPr>
                <w:rFonts w:ascii="Times New Roman" w:hAnsi="Times New Roman"/>
                <w:color w:val="000000"/>
                <w:sz w:val="24"/>
                <w:lang w:val="ru-RU"/>
              </w:rPr>
              <w:t>Использование при чтении и аудировании языковой, в том числе контекстуальной, догадки</w:t>
            </w:r>
          </w:p>
        </w:tc>
      </w:tr>
      <w:tr w14:paraId="423BA0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78CE23E">
            <w:pPr>
              <w:spacing w:after="0" w:line="336" w:lineRule="auto"/>
              <w:ind w:left="365"/>
              <w:jc w:val="center"/>
            </w:pPr>
            <w:r>
              <w:rPr>
                <w:rFonts w:ascii="Times New Roman" w:hAnsi="Times New Roman"/>
                <w:color w:val="000000"/>
                <w:sz w:val="24"/>
              </w:rPr>
              <w:t>4.2</w:t>
            </w:r>
          </w:p>
        </w:tc>
        <w:tc>
          <w:tcPr>
            <w:tcW w:w="12016" w:type="dxa"/>
            <w:tcMar>
              <w:top w:w="50" w:type="dxa"/>
              <w:left w:w="100" w:type="dxa"/>
            </w:tcMar>
            <w:vAlign w:val="center"/>
          </w:tcPr>
          <w:p w14:paraId="42D00AD0">
            <w:pPr>
              <w:spacing w:after="0" w:line="336" w:lineRule="auto"/>
              <w:ind w:left="365"/>
              <w:jc w:val="both"/>
              <w:rPr>
                <w:lang w:val="ru-RU"/>
              </w:rPr>
            </w:pPr>
            <w:r>
              <w:rPr>
                <w:rFonts w:ascii="Times New Roman" w:hAnsi="Times New Roman"/>
                <w:color w:val="000000"/>
                <w:sz w:val="24"/>
                <w:lang w:val="ru-RU"/>
              </w:rPr>
              <w:t>Использование при формулировании собственных высказываний ключевых слов, вопросов, иллюстраций</w:t>
            </w:r>
          </w:p>
        </w:tc>
      </w:tr>
      <w:tr w14:paraId="574BD5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486981F">
            <w:pPr>
              <w:spacing w:after="0" w:line="336" w:lineRule="auto"/>
              <w:ind w:left="365"/>
              <w:jc w:val="center"/>
            </w:pPr>
            <w:r>
              <w:rPr>
                <w:rFonts w:ascii="Times New Roman" w:hAnsi="Times New Roman"/>
                <w:color w:val="000000"/>
                <w:sz w:val="24"/>
              </w:rPr>
              <w:t>4.3</w:t>
            </w:r>
          </w:p>
        </w:tc>
        <w:tc>
          <w:tcPr>
            <w:tcW w:w="12016" w:type="dxa"/>
            <w:tcMar>
              <w:top w:w="50" w:type="dxa"/>
              <w:left w:w="100" w:type="dxa"/>
            </w:tcMar>
            <w:vAlign w:val="center"/>
          </w:tcPr>
          <w:p w14:paraId="3A868FEA">
            <w:pPr>
              <w:spacing w:after="0" w:line="336" w:lineRule="auto"/>
              <w:ind w:left="365"/>
              <w:jc w:val="both"/>
              <w:rPr>
                <w:lang w:val="ru-RU"/>
              </w:rPr>
            </w:pPr>
            <w:r>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14:paraId="1F6145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3542D79">
            <w:pPr>
              <w:spacing w:after="0" w:line="336" w:lineRule="auto"/>
              <w:ind w:left="365"/>
              <w:jc w:val="both"/>
            </w:pPr>
            <w:r>
              <w:rPr>
                <w:rFonts w:ascii="Times New Roman" w:hAnsi="Times New Roman"/>
                <w:color w:val="000000"/>
                <w:sz w:val="24"/>
              </w:rPr>
              <w:t>Тематическое содержание речи</w:t>
            </w:r>
          </w:p>
        </w:tc>
      </w:tr>
      <w:tr w14:paraId="3CDD79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1A342F0">
            <w:pPr>
              <w:spacing w:after="0" w:line="336" w:lineRule="auto"/>
              <w:ind w:left="365"/>
              <w:jc w:val="center"/>
            </w:pPr>
            <w:r>
              <w:rPr>
                <w:rFonts w:ascii="Times New Roman" w:hAnsi="Times New Roman"/>
                <w:color w:val="000000"/>
                <w:sz w:val="24"/>
              </w:rPr>
              <w:t>А</w:t>
            </w:r>
          </w:p>
        </w:tc>
        <w:tc>
          <w:tcPr>
            <w:tcW w:w="12016" w:type="dxa"/>
            <w:tcMar>
              <w:top w:w="50" w:type="dxa"/>
              <w:left w:w="100" w:type="dxa"/>
            </w:tcMar>
            <w:vAlign w:val="center"/>
          </w:tcPr>
          <w:p w14:paraId="1F4BE002">
            <w:pPr>
              <w:spacing w:after="0" w:line="336" w:lineRule="auto"/>
              <w:ind w:left="365"/>
              <w:jc w:val="both"/>
            </w:pPr>
            <w:r>
              <w:rPr>
                <w:rFonts w:ascii="Times New Roman" w:hAnsi="Times New Roman"/>
                <w:color w:val="000000"/>
                <w:sz w:val="24"/>
                <w:lang w:val="ru-RU"/>
              </w:rPr>
              <w:t xml:space="preserve">Мир моего «я». Моя семья. Мой день рождения, подарки. Моя любимая еда. </w:t>
            </w:r>
            <w:r>
              <w:rPr>
                <w:rFonts w:ascii="Times New Roman" w:hAnsi="Times New Roman"/>
                <w:color w:val="000000"/>
                <w:sz w:val="24"/>
              </w:rPr>
              <w:t>Мой день (распорядок дня)</w:t>
            </w:r>
          </w:p>
        </w:tc>
      </w:tr>
      <w:tr w14:paraId="7B7CBF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77AD1A1">
            <w:pPr>
              <w:spacing w:after="0" w:line="336" w:lineRule="auto"/>
              <w:ind w:left="365"/>
              <w:jc w:val="center"/>
            </w:pPr>
            <w:r>
              <w:rPr>
                <w:rFonts w:ascii="Times New Roman" w:hAnsi="Times New Roman"/>
                <w:color w:val="000000"/>
                <w:sz w:val="24"/>
              </w:rPr>
              <w:t>Б</w:t>
            </w:r>
          </w:p>
        </w:tc>
        <w:tc>
          <w:tcPr>
            <w:tcW w:w="12016" w:type="dxa"/>
            <w:tcMar>
              <w:top w:w="50" w:type="dxa"/>
              <w:left w:w="100" w:type="dxa"/>
            </w:tcMar>
            <w:vAlign w:val="center"/>
          </w:tcPr>
          <w:p w14:paraId="5DC8CD67">
            <w:pPr>
              <w:spacing w:after="0" w:line="336" w:lineRule="auto"/>
              <w:ind w:left="365"/>
              <w:jc w:val="both"/>
            </w:pPr>
            <w:r>
              <w:rPr>
                <w:rFonts w:ascii="Times New Roman" w:hAnsi="Times New Roman"/>
                <w:color w:val="000000"/>
                <w:sz w:val="24"/>
                <w:lang w:val="ru-RU"/>
              </w:rPr>
              <w:t xml:space="preserve">Мир моих увлечений. Любимая игрушка, игра. Любимый цвет. Мой питомец. Любимые занятия. </w:t>
            </w:r>
            <w:r>
              <w:rPr>
                <w:rFonts w:ascii="Times New Roman" w:hAnsi="Times New Roman"/>
                <w:color w:val="000000"/>
                <w:sz w:val="24"/>
              </w:rPr>
              <w:t>Любимая сказка. Выходной день (в цирке, зоопарке, парке). Каникулы</w:t>
            </w:r>
          </w:p>
        </w:tc>
      </w:tr>
      <w:tr w14:paraId="058BC0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BDC13A7">
            <w:pPr>
              <w:spacing w:after="0" w:line="336" w:lineRule="auto"/>
              <w:ind w:left="365"/>
              <w:jc w:val="center"/>
            </w:pPr>
            <w:r>
              <w:rPr>
                <w:rFonts w:ascii="Times New Roman" w:hAnsi="Times New Roman"/>
                <w:color w:val="000000"/>
                <w:sz w:val="24"/>
              </w:rPr>
              <w:t>В</w:t>
            </w:r>
          </w:p>
        </w:tc>
        <w:tc>
          <w:tcPr>
            <w:tcW w:w="12016" w:type="dxa"/>
            <w:tcMar>
              <w:top w:w="50" w:type="dxa"/>
              <w:left w:w="100" w:type="dxa"/>
            </w:tcMar>
            <w:vAlign w:val="center"/>
          </w:tcPr>
          <w:p w14:paraId="44EAFA29">
            <w:pPr>
              <w:spacing w:after="0" w:line="336" w:lineRule="auto"/>
              <w:ind w:left="365"/>
              <w:jc w:val="both"/>
            </w:pPr>
            <w:r>
              <w:rPr>
                <w:rFonts w:ascii="Times New Roman" w:hAnsi="Times New Roman"/>
                <w:color w:val="000000"/>
                <w:sz w:val="24"/>
                <w:lang w:val="ru-RU"/>
              </w:rPr>
              <w:t xml:space="preserve">Мир вокруг меня. Моя комната (квартира, дом). Моя школа. Мои друзья. Моя малая родина (город, село и другой населенный пункт). </w:t>
            </w:r>
            <w:r>
              <w:rPr>
                <w:rFonts w:ascii="Times New Roman" w:hAnsi="Times New Roman"/>
                <w:color w:val="000000"/>
                <w:sz w:val="24"/>
              </w:rPr>
              <w:t>Дикие и домашние животные. Погода. Времена года (месяцы)</w:t>
            </w:r>
          </w:p>
        </w:tc>
      </w:tr>
      <w:tr w14:paraId="3F8B83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D66A9E7">
            <w:pPr>
              <w:spacing w:after="0" w:line="336" w:lineRule="auto"/>
              <w:ind w:left="365"/>
              <w:jc w:val="center"/>
            </w:pPr>
            <w:r>
              <w:rPr>
                <w:rFonts w:ascii="Times New Roman" w:hAnsi="Times New Roman"/>
                <w:color w:val="000000"/>
                <w:sz w:val="24"/>
              </w:rPr>
              <w:t>Г</w:t>
            </w:r>
          </w:p>
        </w:tc>
        <w:tc>
          <w:tcPr>
            <w:tcW w:w="12016" w:type="dxa"/>
            <w:tcMar>
              <w:top w:w="50" w:type="dxa"/>
              <w:left w:w="100" w:type="dxa"/>
            </w:tcMar>
            <w:vAlign w:val="center"/>
          </w:tcPr>
          <w:p w14:paraId="4690E41A">
            <w:pPr>
              <w:spacing w:after="0" w:line="336" w:lineRule="auto"/>
              <w:ind w:left="365"/>
              <w:jc w:val="both"/>
            </w:pPr>
            <w:r>
              <w:rPr>
                <w:rFonts w:ascii="Times New Roman" w:hAnsi="Times New Roman"/>
                <w:color w:val="000000"/>
                <w:sz w:val="24"/>
                <w:lang w:val="ru-RU"/>
              </w:rPr>
              <w:t xml:space="preserve">Родная страна и страны изучаемого языка. Россия и страна (страны) изучаемого языка. Их столицы, достопримечательности, некоторые интересные факты. Произведения детского фольклора. Персонажи детских книг. </w:t>
            </w:r>
            <w:r>
              <w:rPr>
                <w:rFonts w:ascii="Times New Roman" w:hAnsi="Times New Roman"/>
                <w:color w:val="000000"/>
                <w:sz w:val="24"/>
              </w:rPr>
              <w:t>Праздники родной страны и страны (стран) изучаемого языка</w:t>
            </w:r>
          </w:p>
        </w:tc>
      </w:tr>
    </w:tbl>
    <w:p w14:paraId="663FA47A">
      <w:pPr>
        <w:spacing w:after="0"/>
        <w:ind w:left="120"/>
      </w:pPr>
    </w:p>
    <w:p w14:paraId="3295CF43">
      <w:pPr>
        <w:spacing w:before="199" w:after="199"/>
        <w:ind w:left="120"/>
      </w:pPr>
      <w:r>
        <w:rPr>
          <w:rFonts w:ascii="Times New Roman" w:hAnsi="Times New Roman"/>
          <w:b/>
          <w:color w:val="333333"/>
          <w:sz w:val="28"/>
        </w:rPr>
        <w:t>4 КЛАСС</w:t>
      </w:r>
    </w:p>
    <w:tbl>
      <w:tblPr>
        <w:tblStyle w:val="7"/>
        <w:tblW w:w="0" w:type="auto"/>
        <w:tblCellSpacing w:w="0" w:type="dxa"/>
        <w:tblInd w:w="1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64"/>
        <w:gridCol w:w="7821"/>
      </w:tblGrid>
      <w:tr w14:paraId="2A11C6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83D093E">
            <w:pPr>
              <w:spacing w:after="0"/>
              <w:ind w:left="272"/>
            </w:pPr>
            <w:r>
              <w:rPr>
                <w:rFonts w:ascii="Times New Roman" w:hAnsi="Times New Roman"/>
                <w:b/>
                <w:color w:val="000000"/>
                <w:sz w:val="24"/>
              </w:rPr>
              <w:t xml:space="preserve"> Код </w:t>
            </w:r>
          </w:p>
        </w:tc>
        <w:tc>
          <w:tcPr>
            <w:tcW w:w="12016" w:type="dxa"/>
            <w:tcMar>
              <w:top w:w="50" w:type="dxa"/>
              <w:left w:w="100" w:type="dxa"/>
            </w:tcMar>
            <w:vAlign w:val="center"/>
          </w:tcPr>
          <w:p w14:paraId="18986971">
            <w:pPr>
              <w:spacing w:after="0"/>
              <w:ind w:left="272"/>
            </w:pPr>
            <w:r>
              <w:rPr>
                <w:rFonts w:ascii="Times New Roman" w:hAnsi="Times New Roman"/>
                <w:b/>
                <w:color w:val="000000"/>
                <w:sz w:val="24"/>
              </w:rPr>
              <w:t xml:space="preserve"> Проверяемый элемент содержания </w:t>
            </w:r>
          </w:p>
        </w:tc>
      </w:tr>
      <w:tr w14:paraId="1FE795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6F259CA">
            <w:pPr>
              <w:spacing w:after="0" w:line="336" w:lineRule="auto"/>
              <w:ind w:left="365"/>
              <w:jc w:val="center"/>
            </w:pPr>
            <w:r>
              <w:rPr>
                <w:rFonts w:ascii="Times New Roman" w:hAnsi="Times New Roman"/>
                <w:color w:val="000000"/>
                <w:sz w:val="24"/>
              </w:rPr>
              <w:t>1</w:t>
            </w:r>
          </w:p>
        </w:tc>
        <w:tc>
          <w:tcPr>
            <w:tcW w:w="12016" w:type="dxa"/>
            <w:tcMar>
              <w:top w:w="50" w:type="dxa"/>
              <w:left w:w="100" w:type="dxa"/>
            </w:tcMar>
            <w:vAlign w:val="center"/>
          </w:tcPr>
          <w:p w14:paraId="1A6B429F">
            <w:pPr>
              <w:spacing w:after="0" w:line="336" w:lineRule="auto"/>
              <w:ind w:left="365"/>
              <w:jc w:val="both"/>
            </w:pPr>
            <w:r>
              <w:rPr>
                <w:rFonts w:ascii="Times New Roman" w:hAnsi="Times New Roman"/>
                <w:color w:val="000000"/>
                <w:sz w:val="24"/>
              </w:rPr>
              <w:t>Коммуникативные умения</w:t>
            </w:r>
          </w:p>
        </w:tc>
      </w:tr>
      <w:tr w14:paraId="458431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2720F03">
            <w:pPr>
              <w:spacing w:after="0" w:line="336" w:lineRule="auto"/>
              <w:ind w:left="365"/>
              <w:jc w:val="center"/>
            </w:pPr>
            <w:r>
              <w:rPr>
                <w:rFonts w:ascii="Times New Roman" w:hAnsi="Times New Roman"/>
                <w:i/>
                <w:color w:val="000000"/>
                <w:sz w:val="24"/>
              </w:rPr>
              <w:t>1.1</w:t>
            </w:r>
          </w:p>
        </w:tc>
        <w:tc>
          <w:tcPr>
            <w:tcW w:w="12016" w:type="dxa"/>
            <w:tcMar>
              <w:top w:w="50" w:type="dxa"/>
              <w:left w:w="100" w:type="dxa"/>
            </w:tcMar>
            <w:vAlign w:val="center"/>
          </w:tcPr>
          <w:p w14:paraId="3CB6A27C">
            <w:pPr>
              <w:spacing w:after="0" w:line="336" w:lineRule="auto"/>
              <w:ind w:left="365"/>
              <w:jc w:val="both"/>
            </w:pPr>
            <w:r>
              <w:rPr>
                <w:rFonts w:ascii="Times New Roman" w:hAnsi="Times New Roman"/>
                <w:i/>
                <w:color w:val="000000"/>
                <w:sz w:val="24"/>
              </w:rPr>
              <w:t>Говорение</w:t>
            </w:r>
          </w:p>
        </w:tc>
      </w:tr>
      <w:tr w14:paraId="509522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B7D65B5">
            <w:pPr>
              <w:spacing w:after="0" w:line="336" w:lineRule="auto"/>
              <w:ind w:left="365"/>
              <w:jc w:val="center"/>
            </w:pPr>
            <w:r>
              <w:rPr>
                <w:rFonts w:ascii="Times New Roman" w:hAnsi="Times New Roman"/>
                <w:color w:val="000000"/>
                <w:sz w:val="24"/>
              </w:rPr>
              <w:t>1.1.1</w:t>
            </w:r>
          </w:p>
        </w:tc>
        <w:tc>
          <w:tcPr>
            <w:tcW w:w="12016" w:type="dxa"/>
            <w:tcMar>
              <w:top w:w="50" w:type="dxa"/>
              <w:left w:w="100" w:type="dxa"/>
            </w:tcMar>
            <w:vAlign w:val="center"/>
          </w:tcPr>
          <w:p w14:paraId="14B3CB90">
            <w:pPr>
              <w:spacing w:after="0" w:line="336" w:lineRule="auto"/>
              <w:ind w:left="365"/>
              <w:jc w:val="both"/>
            </w:pPr>
            <w:r>
              <w:rPr>
                <w:rFonts w:ascii="Times New Roman" w:hAnsi="Times New Roman"/>
                <w:color w:val="000000"/>
                <w:sz w:val="24"/>
              </w:rPr>
              <w:t>Диалогическая речь</w:t>
            </w:r>
          </w:p>
        </w:tc>
      </w:tr>
      <w:tr w14:paraId="176437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44895FC">
            <w:pPr>
              <w:spacing w:after="0" w:line="336" w:lineRule="auto"/>
              <w:ind w:left="365"/>
              <w:jc w:val="center"/>
            </w:pPr>
            <w:r>
              <w:rPr>
                <w:rFonts w:ascii="Times New Roman" w:hAnsi="Times New Roman"/>
                <w:color w:val="000000"/>
                <w:sz w:val="24"/>
              </w:rPr>
              <w:t>1.1.1.1</w:t>
            </w:r>
          </w:p>
        </w:tc>
        <w:tc>
          <w:tcPr>
            <w:tcW w:w="12016" w:type="dxa"/>
            <w:tcMar>
              <w:top w:w="50" w:type="dxa"/>
              <w:left w:w="100" w:type="dxa"/>
            </w:tcMar>
            <w:vAlign w:val="center"/>
          </w:tcPr>
          <w:p w14:paraId="6FAE93AD">
            <w:pPr>
              <w:spacing w:after="0" w:line="336" w:lineRule="auto"/>
              <w:ind w:left="365"/>
              <w:jc w:val="both"/>
              <w:rPr>
                <w:lang w:val="ru-RU"/>
              </w:rPr>
            </w:pPr>
            <w:r>
              <w:rPr>
                <w:rFonts w:ascii="Times New Roman" w:hAnsi="Times New Roman"/>
                <w:color w:val="000000"/>
                <w:sz w:val="24"/>
                <w:lang w:val="ru-RU"/>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tc>
      </w:tr>
      <w:tr w14:paraId="20580A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AAC59EC">
            <w:pPr>
              <w:spacing w:after="0" w:line="336" w:lineRule="auto"/>
              <w:ind w:left="365"/>
              <w:jc w:val="center"/>
            </w:pPr>
            <w:r>
              <w:rPr>
                <w:rFonts w:ascii="Times New Roman" w:hAnsi="Times New Roman"/>
                <w:color w:val="000000"/>
                <w:sz w:val="24"/>
              </w:rPr>
              <w:t>1.1.1.2</w:t>
            </w:r>
          </w:p>
        </w:tc>
        <w:tc>
          <w:tcPr>
            <w:tcW w:w="12016" w:type="dxa"/>
            <w:tcMar>
              <w:top w:w="50" w:type="dxa"/>
              <w:left w:w="100" w:type="dxa"/>
            </w:tcMar>
            <w:vAlign w:val="center"/>
          </w:tcPr>
          <w:p w14:paraId="4102B7F5">
            <w:pPr>
              <w:spacing w:after="0" w:line="336" w:lineRule="auto"/>
              <w:ind w:left="365"/>
              <w:jc w:val="both"/>
              <w:rPr>
                <w:lang w:val="ru-RU"/>
              </w:rPr>
            </w:pPr>
            <w:r>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14:paraId="6237F2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C91B1BA">
            <w:pPr>
              <w:spacing w:after="0" w:line="336" w:lineRule="auto"/>
              <w:ind w:left="365"/>
              <w:jc w:val="center"/>
            </w:pPr>
            <w:r>
              <w:rPr>
                <w:rFonts w:ascii="Times New Roman" w:hAnsi="Times New Roman"/>
                <w:color w:val="000000"/>
                <w:sz w:val="24"/>
              </w:rPr>
              <w:t>1.1.1.3</w:t>
            </w:r>
          </w:p>
        </w:tc>
        <w:tc>
          <w:tcPr>
            <w:tcW w:w="12016" w:type="dxa"/>
            <w:tcMar>
              <w:top w:w="50" w:type="dxa"/>
              <w:left w:w="100" w:type="dxa"/>
            </w:tcMar>
            <w:vAlign w:val="center"/>
          </w:tcPr>
          <w:p w14:paraId="2C5C0BA8">
            <w:pPr>
              <w:spacing w:after="0" w:line="312" w:lineRule="auto"/>
              <w:ind w:left="365"/>
              <w:jc w:val="both"/>
              <w:rPr>
                <w:lang w:val="ru-RU"/>
              </w:rPr>
            </w:pPr>
            <w:r>
              <w:rPr>
                <w:rFonts w:ascii="Times New Roman" w:hAnsi="Times New Roman"/>
                <w:color w:val="000000"/>
                <w:sz w:val="24"/>
                <w:lang w:val="ru-RU"/>
              </w:rPr>
              <w:t>Диалог-побуждение с использованием речевых ситуаций, ключевых слов и (или) иллюстрации с соблюдением норм речевого этикета, принятых в стране (странах) изучаемого языка: обращение к собеседнику с просьбой, вежливое согласие выполнить просьбу, приглашение собеседника к совместной деятельности, вежливое согласие (несогласие) на предложение собеседника</w:t>
            </w:r>
          </w:p>
        </w:tc>
      </w:tr>
      <w:tr w14:paraId="0AF0FD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76BEE89">
            <w:pPr>
              <w:spacing w:after="0" w:line="336" w:lineRule="auto"/>
              <w:ind w:left="365"/>
              <w:jc w:val="center"/>
            </w:pPr>
            <w:r>
              <w:rPr>
                <w:rFonts w:ascii="Times New Roman" w:hAnsi="Times New Roman"/>
                <w:color w:val="000000"/>
                <w:sz w:val="24"/>
              </w:rPr>
              <w:t>1.1.2</w:t>
            </w:r>
          </w:p>
        </w:tc>
        <w:tc>
          <w:tcPr>
            <w:tcW w:w="12016" w:type="dxa"/>
            <w:tcMar>
              <w:top w:w="50" w:type="dxa"/>
              <w:left w:w="100" w:type="dxa"/>
            </w:tcMar>
            <w:vAlign w:val="center"/>
          </w:tcPr>
          <w:p w14:paraId="22AABBBD">
            <w:pPr>
              <w:spacing w:after="0" w:line="312" w:lineRule="auto"/>
              <w:ind w:left="365"/>
              <w:jc w:val="both"/>
            </w:pPr>
            <w:r>
              <w:rPr>
                <w:rFonts w:ascii="Times New Roman" w:hAnsi="Times New Roman"/>
                <w:color w:val="000000"/>
                <w:sz w:val="24"/>
              </w:rPr>
              <w:t xml:space="preserve">Монологическая речь </w:t>
            </w:r>
          </w:p>
        </w:tc>
      </w:tr>
      <w:tr w14:paraId="6A5523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A382308">
            <w:pPr>
              <w:spacing w:after="0" w:line="336" w:lineRule="auto"/>
              <w:ind w:left="365"/>
              <w:jc w:val="center"/>
            </w:pPr>
            <w:r>
              <w:rPr>
                <w:rFonts w:ascii="Times New Roman" w:hAnsi="Times New Roman"/>
                <w:color w:val="000000"/>
                <w:sz w:val="24"/>
              </w:rPr>
              <w:t>1.1.2.1</w:t>
            </w:r>
          </w:p>
        </w:tc>
        <w:tc>
          <w:tcPr>
            <w:tcW w:w="12016" w:type="dxa"/>
            <w:tcMar>
              <w:top w:w="50" w:type="dxa"/>
              <w:left w:w="100" w:type="dxa"/>
            </w:tcMar>
            <w:vAlign w:val="center"/>
          </w:tcPr>
          <w:p w14:paraId="36A4C638">
            <w:pPr>
              <w:spacing w:after="0" w:line="312" w:lineRule="auto"/>
              <w:ind w:left="365"/>
              <w:jc w:val="both"/>
              <w:rPr>
                <w:lang w:val="ru-RU"/>
              </w:rPr>
            </w:pPr>
            <w:r>
              <w:rPr>
                <w:rFonts w:ascii="Times New Roman" w:hAnsi="Times New Roman"/>
                <w:color w:val="000000"/>
                <w:sz w:val="24"/>
                <w:lang w:val="ru-RU"/>
              </w:rPr>
              <w:t>Описание предмета, внешности и одежды, черт характера реального человека или литературного персонажа с использованием ключевых слов, вопросов и (или) иллюстрации</w:t>
            </w:r>
          </w:p>
        </w:tc>
      </w:tr>
      <w:tr w14:paraId="21B5B9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F4AE73B">
            <w:pPr>
              <w:spacing w:after="0" w:line="336" w:lineRule="auto"/>
              <w:ind w:left="365"/>
              <w:jc w:val="center"/>
            </w:pPr>
            <w:r>
              <w:rPr>
                <w:rFonts w:ascii="Times New Roman" w:hAnsi="Times New Roman"/>
                <w:color w:val="000000"/>
                <w:sz w:val="24"/>
              </w:rPr>
              <w:t>1.1.2.2</w:t>
            </w:r>
          </w:p>
        </w:tc>
        <w:tc>
          <w:tcPr>
            <w:tcW w:w="12016" w:type="dxa"/>
            <w:tcMar>
              <w:top w:w="50" w:type="dxa"/>
              <w:left w:w="100" w:type="dxa"/>
            </w:tcMar>
            <w:vAlign w:val="center"/>
          </w:tcPr>
          <w:p w14:paraId="57959D05">
            <w:pPr>
              <w:spacing w:after="0" w:line="312" w:lineRule="auto"/>
              <w:ind w:left="365"/>
              <w:jc w:val="both"/>
              <w:rPr>
                <w:lang w:val="ru-RU"/>
              </w:rPr>
            </w:pPr>
            <w:r>
              <w:rPr>
                <w:rFonts w:ascii="Times New Roman" w:hAnsi="Times New Roman"/>
                <w:color w:val="000000"/>
                <w:sz w:val="24"/>
                <w:lang w:val="ru-RU"/>
              </w:rPr>
              <w:t>Рассказ (сообщение, повествование) с использованием ключевых слов, вопросов и (или) иллюстрации</w:t>
            </w:r>
          </w:p>
        </w:tc>
      </w:tr>
      <w:tr w14:paraId="516177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3A610BE">
            <w:pPr>
              <w:spacing w:after="0" w:line="336" w:lineRule="auto"/>
              <w:ind w:left="365"/>
              <w:jc w:val="center"/>
            </w:pPr>
            <w:r>
              <w:rPr>
                <w:rFonts w:ascii="Times New Roman" w:hAnsi="Times New Roman"/>
                <w:color w:val="000000"/>
                <w:sz w:val="24"/>
              </w:rPr>
              <w:t>1.1.2.3</w:t>
            </w:r>
          </w:p>
        </w:tc>
        <w:tc>
          <w:tcPr>
            <w:tcW w:w="12016" w:type="dxa"/>
            <w:tcMar>
              <w:top w:w="50" w:type="dxa"/>
              <w:left w:w="100" w:type="dxa"/>
            </w:tcMar>
            <w:vAlign w:val="center"/>
          </w:tcPr>
          <w:p w14:paraId="24DD1AFF">
            <w:pPr>
              <w:spacing w:after="0" w:line="312" w:lineRule="auto"/>
              <w:ind w:left="365"/>
              <w:jc w:val="both"/>
              <w:rPr>
                <w:lang w:val="ru-RU"/>
              </w:rPr>
            </w:pPr>
            <w:r>
              <w:rPr>
                <w:rFonts w:ascii="Times New Roman" w:hAnsi="Times New Roman"/>
                <w:color w:val="000000"/>
                <w:sz w:val="24"/>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tc>
      </w:tr>
      <w:tr w14:paraId="7C0C5A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333A6E0">
            <w:pPr>
              <w:spacing w:after="0" w:line="336" w:lineRule="auto"/>
              <w:ind w:left="365"/>
              <w:jc w:val="center"/>
            </w:pPr>
            <w:r>
              <w:rPr>
                <w:rFonts w:ascii="Times New Roman" w:hAnsi="Times New Roman"/>
                <w:color w:val="000000"/>
                <w:sz w:val="24"/>
              </w:rPr>
              <w:t>1.1.2.4</w:t>
            </w:r>
          </w:p>
        </w:tc>
        <w:tc>
          <w:tcPr>
            <w:tcW w:w="12016" w:type="dxa"/>
            <w:tcMar>
              <w:top w:w="50" w:type="dxa"/>
              <w:left w:w="100" w:type="dxa"/>
            </w:tcMar>
            <w:vAlign w:val="center"/>
          </w:tcPr>
          <w:p w14:paraId="0F95ACA1">
            <w:pPr>
              <w:spacing w:after="0" w:line="336" w:lineRule="auto"/>
              <w:ind w:left="365"/>
              <w:jc w:val="both"/>
              <w:rPr>
                <w:lang w:val="ru-RU"/>
              </w:rPr>
            </w:pPr>
            <w:r>
              <w:rPr>
                <w:rFonts w:ascii="Times New Roman" w:hAnsi="Times New Roman"/>
                <w:color w:val="000000"/>
                <w:sz w:val="24"/>
                <w:lang w:val="ru-RU"/>
              </w:rPr>
              <w:t>Пересказ основного содержания прочитанного текста с использованием ключевых слов, вопросов, плана и (или) иллюстрации</w:t>
            </w:r>
          </w:p>
        </w:tc>
      </w:tr>
      <w:tr w14:paraId="27EB2F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0F4166E">
            <w:pPr>
              <w:spacing w:after="0" w:line="336" w:lineRule="auto"/>
              <w:ind w:left="365"/>
              <w:jc w:val="center"/>
            </w:pPr>
            <w:r>
              <w:rPr>
                <w:rFonts w:ascii="Times New Roman" w:hAnsi="Times New Roman"/>
                <w:color w:val="000000"/>
                <w:sz w:val="24"/>
              </w:rPr>
              <w:t>1.1.2.5</w:t>
            </w:r>
          </w:p>
        </w:tc>
        <w:tc>
          <w:tcPr>
            <w:tcW w:w="12016" w:type="dxa"/>
            <w:tcMar>
              <w:top w:w="50" w:type="dxa"/>
              <w:left w:w="100" w:type="dxa"/>
            </w:tcMar>
            <w:vAlign w:val="center"/>
          </w:tcPr>
          <w:p w14:paraId="2F0D2FB0">
            <w:pPr>
              <w:spacing w:after="0" w:line="336" w:lineRule="auto"/>
              <w:ind w:left="365"/>
              <w:jc w:val="both"/>
              <w:rPr>
                <w:lang w:val="ru-RU"/>
              </w:rPr>
            </w:pPr>
            <w:r>
              <w:rPr>
                <w:rFonts w:ascii="Times New Roman" w:hAnsi="Times New Roman"/>
                <w:color w:val="000000"/>
                <w:sz w:val="24"/>
                <w:lang w:val="ru-RU"/>
              </w:rPr>
              <w:t>Краткое устное изложение результатов выполненного несложного проектного задания</w:t>
            </w:r>
          </w:p>
        </w:tc>
      </w:tr>
      <w:tr w14:paraId="237032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4895E09">
            <w:pPr>
              <w:spacing w:after="0" w:line="336" w:lineRule="auto"/>
              <w:ind w:left="365"/>
              <w:jc w:val="center"/>
            </w:pPr>
            <w:r>
              <w:rPr>
                <w:rFonts w:ascii="Times New Roman" w:hAnsi="Times New Roman"/>
                <w:i/>
                <w:color w:val="000000"/>
                <w:sz w:val="24"/>
              </w:rPr>
              <w:t>1.2</w:t>
            </w:r>
          </w:p>
        </w:tc>
        <w:tc>
          <w:tcPr>
            <w:tcW w:w="12016" w:type="dxa"/>
            <w:tcMar>
              <w:top w:w="50" w:type="dxa"/>
              <w:left w:w="100" w:type="dxa"/>
            </w:tcMar>
            <w:vAlign w:val="center"/>
          </w:tcPr>
          <w:p w14:paraId="24E94105">
            <w:pPr>
              <w:spacing w:after="0" w:line="336" w:lineRule="auto"/>
              <w:ind w:left="365"/>
              <w:jc w:val="both"/>
            </w:pPr>
            <w:r>
              <w:rPr>
                <w:rFonts w:ascii="Times New Roman" w:hAnsi="Times New Roman"/>
                <w:i/>
                <w:color w:val="000000"/>
                <w:sz w:val="24"/>
              </w:rPr>
              <w:t>Аудирование</w:t>
            </w:r>
          </w:p>
        </w:tc>
      </w:tr>
      <w:tr w14:paraId="2431D9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24B3403">
            <w:pPr>
              <w:spacing w:after="0" w:line="336" w:lineRule="auto"/>
              <w:ind w:left="365"/>
              <w:jc w:val="center"/>
            </w:pPr>
            <w:r>
              <w:rPr>
                <w:rFonts w:ascii="Times New Roman" w:hAnsi="Times New Roman"/>
                <w:color w:val="000000"/>
                <w:sz w:val="24"/>
              </w:rPr>
              <w:t>1.2.1</w:t>
            </w:r>
          </w:p>
        </w:tc>
        <w:tc>
          <w:tcPr>
            <w:tcW w:w="12016" w:type="dxa"/>
            <w:tcMar>
              <w:top w:w="50" w:type="dxa"/>
              <w:left w:w="100" w:type="dxa"/>
            </w:tcMar>
            <w:vAlign w:val="center"/>
          </w:tcPr>
          <w:p w14:paraId="3A171FF5">
            <w:pPr>
              <w:spacing w:after="0" w:line="336" w:lineRule="auto"/>
              <w:ind w:left="365"/>
              <w:jc w:val="both"/>
              <w:rPr>
                <w:lang w:val="ru-RU"/>
              </w:rPr>
            </w:pPr>
            <w:r>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14:paraId="324140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76EFD78">
            <w:pPr>
              <w:spacing w:after="0" w:line="336" w:lineRule="auto"/>
              <w:ind w:left="365"/>
              <w:jc w:val="center"/>
            </w:pPr>
            <w:r>
              <w:rPr>
                <w:rFonts w:ascii="Times New Roman" w:hAnsi="Times New Roman"/>
                <w:color w:val="000000"/>
                <w:sz w:val="24"/>
              </w:rPr>
              <w:t>1.2.2</w:t>
            </w:r>
          </w:p>
        </w:tc>
        <w:tc>
          <w:tcPr>
            <w:tcW w:w="12016" w:type="dxa"/>
            <w:tcMar>
              <w:top w:w="50" w:type="dxa"/>
              <w:left w:w="100" w:type="dxa"/>
            </w:tcMar>
            <w:vAlign w:val="center"/>
          </w:tcPr>
          <w:p w14:paraId="67FEBA62">
            <w:pPr>
              <w:spacing w:after="0" w:line="336" w:lineRule="auto"/>
              <w:ind w:left="365"/>
              <w:jc w:val="both"/>
              <w:rPr>
                <w:lang w:val="ru-RU"/>
              </w:rPr>
            </w:pPr>
            <w:r>
              <w:rPr>
                <w:rFonts w:ascii="Times New Roman" w:hAnsi="Times New Roman"/>
                <w:color w:val="000000"/>
                <w:sz w:val="24"/>
                <w:lang w:val="ru-RU"/>
              </w:rPr>
              <w:t>Аудирование с пониманием основного содержания учебных и адаптированных аутентичных текстов, построенных на изученном языковом материале: определение основной темы и главных фактов (событий) в воспринимаемом на слух тексте с помощью иллюстрации и с использованием языковой, в том числе контекстуальной, догадки</w:t>
            </w:r>
          </w:p>
        </w:tc>
      </w:tr>
      <w:tr w14:paraId="0D5F02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C66AEEF">
            <w:pPr>
              <w:spacing w:after="0" w:line="336" w:lineRule="auto"/>
              <w:ind w:left="365"/>
              <w:jc w:val="center"/>
            </w:pPr>
            <w:r>
              <w:rPr>
                <w:rFonts w:ascii="Times New Roman" w:hAnsi="Times New Roman"/>
                <w:color w:val="000000"/>
                <w:sz w:val="24"/>
              </w:rPr>
              <w:t>1.2.3</w:t>
            </w:r>
          </w:p>
        </w:tc>
        <w:tc>
          <w:tcPr>
            <w:tcW w:w="12016" w:type="dxa"/>
            <w:tcMar>
              <w:top w:w="50" w:type="dxa"/>
              <w:left w:w="100" w:type="dxa"/>
            </w:tcMar>
            <w:vAlign w:val="center"/>
          </w:tcPr>
          <w:p w14:paraId="5A51C0D1">
            <w:pPr>
              <w:spacing w:after="0" w:line="336" w:lineRule="auto"/>
              <w:ind w:left="365"/>
              <w:jc w:val="both"/>
              <w:rPr>
                <w:lang w:val="ru-RU"/>
              </w:rPr>
            </w:pPr>
            <w:r>
              <w:rPr>
                <w:rFonts w:ascii="Times New Roman" w:hAnsi="Times New Roman"/>
                <w:color w:val="000000"/>
                <w:sz w:val="24"/>
                <w:lang w:val="ru-RU"/>
              </w:rPr>
              <w:t>Аудирование с пониманием запрашиваемой информации в учебных и адаптированных аутентичных текстах, построенных на изученном языковом материале: выделение запрашиваемой информации фактического характера с помощью иллюстрации и с использованием языковой, в том числе контекстуальной, догадки</w:t>
            </w:r>
          </w:p>
        </w:tc>
      </w:tr>
      <w:tr w14:paraId="27CB93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0EBA8D2">
            <w:pPr>
              <w:spacing w:after="0" w:line="336" w:lineRule="auto"/>
              <w:ind w:left="365"/>
              <w:jc w:val="center"/>
            </w:pPr>
            <w:r>
              <w:rPr>
                <w:rFonts w:ascii="Times New Roman" w:hAnsi="Times New Roman"/>
                <w:i/>
                <w:color w:val="000000"/>
                <w:sz w:val="24"/>
              </w:rPr>
              <w:t>1.3</w:t>
            </w:r>
          </w:p>
        </w:tc>
        <w:tc>
          <w:tcPr>
            <w:tcW w:w="12016" w:type="dxa"/>
            <w:tcMar>
              <w:top w:w="50" w:type="dxa"/>
              <w:left w:w="100" w:type="dxa"/>
            </w:tcMar>
            <w:vAlign w:val="center"/>
          </w:tcPr>
          <w:p w14:paraId="3BB848BF">
            <w:pPr>
              <w:spacing w:after="0" w:line="336" w:lineRule="auto"/>
              <w:ind w:left="365"/>
              <w:jc w:val="both"/>
            </w:pPr>
            <w:r>
              <w:rPr>
                <w:rFonts w:ascii="Times New Roman" w:hAnsi="Times New Roman"/>
                <w:i/>
                <w:color w:val="000000"/>
                <w:sz w:val="24"/>
              </w:rPr>
              <w:t>Смысловое чтение</w:t>
            </w:r>
          </w:p>
        </w:tc>
      </w:tr>
      <w:tr w14:paraId="78F5FD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47ECB726">
            <w:pPr>
              <w:spacing w:after="0" w:line="336" w:lineRule="auto"/>
              <w:ind w:left="365"/>
              <w:jc w:val="center"/>
            </w:pPr>
            <w:r>
              <w:rPr>
                <w:rFonts w:ascii="Times New Roman" w:hAnsi="Times New Roman"/>
                <w:color w:val="000000"/>
                <w:sz w:val="24"/>
              </w:rPr>
              <w:t>1.3.1</w:t>
            </w:r>
          </w:p>
        </w:tc>
        <w:tc>
          <w:tcPr>
            <w:tcW w:w="12016" w:type="dxa"/>
            <w:tcMar>
              <w:top w:w="50" w:type="dxa"/>
              <w:left w:w="100" w:type="dxa"/>
            </w:tcMar>
            <w:vAlign w:val="center"/>
          </w:tcPr>
          <w:p w14:paraId="5F3B1734">
            <w:pPr>
              <w:spacing w:after="0" w:line="336" w:lineRule="auto"/>
              <w:ind w:left="365"/>
              <w:jc w:val="both"/>
              <w:rPr>
                <w:lang w:val="ru-RU"/>
              </w:rPr>
            </w:pPr>
            <w:r>
              <w:rPr>
                <w:rFonts w:ascii="Times New Roman" w:hAnsi="Times New Roman"/>
                <w:color w:val="000000"/>
                <w:sz w:val="24"/>
                <w:lang w:val="ru-RU"/>
              </w:rPr>
              <w:t>Чтение вслух учебных и адаптированных аутентичных текстов с соблюдением правил чтения и соответствующей интонацией, понимание прочитанного</w:t>
            </w:r>
          </w:p>
        </w:tc>
      </w:tr>
      <w:tr w14:paraId="7730CA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FF8FF44">
            <w:pPr>
              <w:spacing w:after="0" w:line="336" w:lineRule="auto"/>
              <w:ind w:left="365"/>
              <w:jc w:val="center"/>
            </w:pPr>
            <w:r>
              <w:rPr>
                <w:rFonts w:ascii="Times New Roman" w:hAnsi="Times New Roman"/>
                <w:color w:val="000000"/>
                <w:sz w:val="24"/>
              </w:rPr>
              <w:t>1.3.2</w:t>
            </w:r>
          </w:p>
        </w:tc>
        <w:tc>
          <w:tcPr>
            <w:tcW w:w="12016" w:type="dxa"/>
            <w:tcMar>
              <w:top w:w="50" w:type="dxa"/>
              <w:left w:w="100" w:type="dxa"/>
            </w:tcMar>
            <w:vAlign w:val="center"/>
          </w:tcPr>
          <w:p w14:paraId="5E6581C8">
            <w:pPr>
              <w:spacing w:after="0" w:line="336" w:lineRule="auto"/>
              <w:ind w:left="365"/>
              <w:jc w:val="both"/>
              <w:rPr>
                <w:lang w:val="ru-RU"/>
              </w:rPr>
            </w:pPr>
            <w:r>
              <w:rPr>
                <w:rFonts w:ascii="Times New Roman" w:hAnsi="Times New Roman"/>
                <w:color w:val="000000"/>
                <w:sz w:val="24"/>
                <w:lang w:val="ru-RU"/>
              </w:rPr>
              <w:t>Чтение про себя и понимание основного содержания (тема, главная мысль, главные факты (события) учебных и адаптированных аутентичных текстов, построенных на изученном языковом материале, содержащих отдельные незнакомые слова, с использованием и без использованием иллюстрации, с использованием языковой, в том числе контекстуальной, догадки</w:t>
            </w:r>
          </w:p>
        </w:tc>
      </w:tr>
      <w:tr w14:paraId="7A217A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5DCDDDD">
            <w:pPr>
              <w:spacing w:after="0" w:line="336" w:lineRule="auto"/>
              <w:ind w:left="365"/>
              <w:jc w:val="center"/>
            </w:pPr>
            <w:r>
              <w:rPr>
                <w:rFonts w:ascii="Times New Roman" w:hAnsi="Times New Roman"/>
                <w:color w:val="000000"/>
                <w:sz w:val="24"/>
              </w:rPr>
              <w:t>1.3.3</w:t>
            </w:r>
          </w:p>
        </w:tc>
        <w:tc>
          <w:tcPr>
            <w:tcW w:w="12016" w:type="dxa"/>
            <w:tcMar>
              <w:top w:w="50" w:type="dxa"/>
              <w:left w:w="100" w:type="dxa"/>
            </w:tcMar>
            <w:vAlign w:val="center"/>
          </w:tcPr>
          <w:p w14:paraId="253840FA">
            <w:pPr>
              <w:spacing w:after="0" w:line="336" w:lineRule="auto"/>
              <w:ind w:left="365"/>
              <w:jc w:val="both"/>
            </w:pPr>
            <w:r>
              <w:rPr>
                <w:rFonts w:ascii="Times New Roman" w:hAnsi="Times New Roman"/>
                <w:color w:val="000000"/>
                <w:sz w:val="24"/>
                <w:lang w:val="ru-RU"/>
              </w:rPr>
              <w:t xml:space="preserve">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помощью и без помощи иллюстрации, с использованием языковой, в том числе контекстуальной, догадки. </w:t>
            </w:r>
            <w:r>
              <w:rPr>
                <w:rFonts w:ascii="Times New Roman" w:hAnsi="Times New Roman"/>
                <w:color w:val="000000"/>
                <w:sz w:val="24"/>
              </w:rPr>
              <w:t>Прогнозирование содержания текста по заголовку</w:t>
            </w:r>
          </w:p>
        </w:tc>
      </w:tr>
      <w:tr w14:paraId="4C368B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1677B37">
            <w:pPr>
              <w:spacing w:after="0" w:line="336" w:lineRule="auto"/>
              <w:ind w:left="365"/>
              <w:jc w:val="center"/>
            </w:pPr>
            <w:r>
              <w:rPr>
                <w:rFonts w:ascii="Times New Roman" w:hAnsi="Times New Roman"/>
                <w:color w:val="000000"/>
                <w:sz w:val="24"/>
              </w:rPr>
              <w:t>1.3.4</w:t>
            </w:r>
          </w:p>
        </w:tc>
        <w:tc>
          <w:tcPr>
            <w:tcW w:w="12016" w:type="dxa"/>
            <w:tcMar>
              <w:top w:w="50" w:type="dxa"/>
              <w:left w:w="100" w:type="dxa"/>
            </w:tcMar>
            <w:vAlign w:val="center"/>
          </w:tcPr>
          <w:p w14:paraId="29EEE0E5">
            <w:pPr>
              <w:spacing w:after="0" w:line="336" w:lineRule="auto"/>
              <w:ind w:left="365"/>
              <w:jc w:val="both"/>
              <w:rPr>
                <w:lang w:val="ru-RU"/>
              </w:rPr>
            </w:pPr>
            <w:r>
              <w:rPr>
                <w:rFonts w:ascii="Times New Roman" w:hAnsi="Times New Roman"/>
                <w:color w:val="000000"/>
                <w:sz w:val="24"/>
                <w:lang w:val="ru-RU"/>
              </w:rPr>
              <w:t>Чтение про себя несплошных текстов (таблиц, диаграмм) и понимание представленной в них информации</w:t>
            </w:r>
          </w:p>
        </w:tc>
      </w:tr>
      <w:tr w14:paraId="677432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3808394">
            <w:pPr>
              <w:spacing w:after="0" w:line="336" w:lineRule="auto"/>
              <w:ind w:left="365"/>
              <w:jc w:val="center"/>
            </w:pPr>
            <w:r>
              <w:rPr>
                <w:rFonts w:ascii="Times New Roman" w:hAnsi="Times New Roman"/>
                <w:i/>
                <w:color w:val="000000"/>
                <w:sz w:val="24"/>
              </w:rPr>
              <w:t>1.4</w:t>
            </w:r>
          </w:p>
        </w:tc>
        <w:tc>
          <w:tcPr>
            <w:tcW w:w="12016" w:type="dxa"/>
            <w:tcMar>
              <w:top w:w="50" w:type="dxa"/>
              <w:left w:w="100" w:type="dxa"/>
            </w:tcMar>
            <w:vAlign w:val="center"/>
          </w:tcPr>
          <w:p w14:paraId="54449E27">
            <w:pPr>
              <w:spacing w:after="0" w:line="336" w:lineRule="auto"/>
              <w:ind w:left="365"/>
              <w:jc w:val="both"/>
            </w:pPr>
            <w:r>
              <w:rPr>
                <w:rFonts w:ascii="Times New Roman" w:hAnsi="Times New Roman"/>
                <w:i/>
                <w:color w:val="000000"/>
                <w:sz w:val="24"/>
              </w:rPr>
              <w:t>Письмо</w:t>
            </w:r>
          </w:p>
        </w:tc>
      </w:tr>
      <w:tr w14:paraId="09451C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FCC083A">
            <w:pPr>
              <w:spacing w:after="0" w:line="336" w:lineRule="auto"/>
              <w:ind w:left="365"/>
              <w:jc w:val="center"/>
            </w:pPr>
            <w:r>
              <w:rPr>
                <w:rFonts w:ascii="Times New Roman" w:hAnsi="Times New Roman"/>
                <w:color w:val="000000"/>
                <w:sz w:val="24"/>
              </w:rPr>
              <w:t>1.4.1</w:t>
            </w:r>
          </w:p>
        </w:tc>
        <w:tc>
          <w:tcPr>
            <w:tcW w:w="12016" w:type="dxa"/>
            <w:tcMar>
              <w:top w:w="50" w:type="dxa"/>
              <w:left w:w="100" w:type="dxa"/>
            </w:tcMar>
            <w:vAlign w:val="center"/>
          </w:tcPr>
          <w:p w14:paraId="01648B6A">
            <w:pPr>
              <w:spacing w:after="0" w:line="336" w:lineRule="auto"/>
              <w:ind w:left="365"/>
              <w:jc w:val="both"/>
              <w:rPr>
                <w:lang w:val="ru-RU"/>
              </w:rPr>
            </w:pPr>
            <w:r>
              <w:rPr>
                <w:rFonts w:ascii="Times New Roman" w:hAnsi="Times New Roman"/>
                <w:color w:val="000000"/>
                <w:sz w:val="24"/>
                <w:lang w:val="ru-RU"/>
              </w:rPr>
              <w:t>Выписывание из текста слов, словосочетаний, предложений, вставка пропущенных слов в предложение в соответствии с решаемой коммуникативной (учебной) задачей</w:t>
            </w:r>
          </w:p>
        </w:tc>
      </w:tr>
      <w:tr w14:paraId="56F6D4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B56CCCE">
            <w:pPr>
              <w:spacing w:after="0" w:line="336" w:lineRule="auto"/>
              <w:ind w:left="365"/>
              <w:jc w:val="center"/>
            </w:pPr>
            <w:r>
              <w:rPr>
                <w:rFonts w:ascii="Times New Roman" w:hAnsi="Times New Roman"/>
                <w:color w:val="000000"/>
                <w:sz w:val="24"/>
              </w:rPr>
              <w:t>1.4.2</w:t>
            </w:r>
          </w:p>
        </w:tc>
        <w:tc>
          <w:tcPr>
            <w:tcW w:w="12016" w:type="dxa"/>
            <w:tcMar>
              <w:top w:w="50" w:type="dxa"/>
              <w:left w:w="100" w:type="dxa"/>
            </w:tcMar>
            <w:vAlign w:val="center"/>
          </w:tcPr>
          <w:p w14:paraId="0BFBD3BE">
            <w:pPr>
              <w:spacing w:after="0" w:line="336" w:lineRule="auto"/>
              <w:ind w:left="365"/>
              <w:jc w:val="both"/>
              <w:rPr>
                <w:lang w:val="ru-RU"/>
              </w:rPr>
            </w:pPr>
            <w:r>
              <w:rPr>
                <w:rFonts w:ascii="Times New Roman" w:hAnsi="Times New Roman"/>
                <w:color w:val="000000"/>
                <w:sz w:val="24"/>
                <w:lang w:val="ru-RU"/>
              </w:rPr>
              <w:t>Заполнение простых анкет и формуляров с указанием личной информации (имя, фамилия, возраст, место жительства (страна проживания, населенный пункт), любимые занятия) в соответствии с нормами, принятыми в стране (странах) изучаемого языка</w:t>
            </w:r>
          </w:p>
        </w:tc>
      </w:tr>
      <w:tr w14:paraId="4E6A2E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6368602">
            <w:pPr>
              <w:spacing w:after="0" w:line="336" w:lineRule="auto"/>
              <w:ind w:left="365"/>
              <w:jc w:val="center"/>
            </w:pPr>
            <w:r>
              <w:rPr>
                <w:rFonts w:ascii="Times New Roman" w:hAnsi="Times New Roman"/>
                <w:color w:val="000000"/>
                <w:sz w:val="24"/>
              </w:rPr>
              <w:t>1.4.3</w:t>
            </w:r>
          </w:p>
        </w:tc>
        <w:tc>
          <w:tcPr>
            <w:tcW w:w="12016" w:type="dxa"/>
            <w:tcMar>
              <w:top w:w="50" w:type="dxa"/>
              <w:left w:w="100" w:type="dxa"/>
            </w:tcMar>
            <w:vAlign w:val="center"/>
          </w:tcPr>
          <w:p w14:paraId="04BFD565">
            <w:pPr>
              <w:spacing w:after="0" w:line="336" w:lineRule="auto"/>
              <w:ind w:left="365"/>
              <w:jc w:val="both"/>
              <w:rPr>
                <w:lang w:val="ru-RU"/>
              </w:rPr>
            </w:pPr>
            <w:r>
              <w:rPr>
                <w:rFonts w:ascii="Times New Roman" w:hAnsi="Times New Roman"/>
                <w:color w:val="000000"/>
                <w:sz w:val="24"/>
                <w:lang w:val="ru-RU"/>
              </w:rPr>
              <w:t>Написание с использованием образца поздравления с праздниками (с днём рождения, Новым годом, Рождеством) с выражением пожеланий</w:t>
            </w:r>
          </w:p>
        </w:tc>
      </w:tr>
      <w:tr w14:paraId="6B0071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A970C84">
            <w:pPr>
              <w:spacing w:after="0" w:line="336" w:lineRule="auto"/>
              <w:ind w:left="365"/>
              <w:jc w:val="center"/>
            </w:pPr>
            <w:r>
              <w:rPr>
                <w:rFonts w:ascii="Times New Roman" w:hAnsi="Times New Roman"/>
                <w:color w:val="000000"/>
                <w:sz w:val="24"/>
              </w:rPr>
              <w:t>1.4.4</w:t>
            </w:r>
          </w:p>
        </w:tc>
        <w:tc>
          <w:tcPr>
            <w:tcW w:w="12016" w:type="dxa"/>
            <w:tcMar>
              <w:top w:w="50" w:type="dxa"/>
              <w:left w:w="100" w:type="dxa"/>
            </w:tcMar>
            <w:vAlign w:val="center"/>
          </w:tcPr>
          <w:p w14:paraId="6FC81CA9">
            <w:pPr>
              <w:spacing w:after="0" w:line="336" w:lineRule="auto"/>
              <w:ind w:left="365"/>
              <w:jc w:val="both"/>
              <w:rPr>
                <w:lang w:val="ru-RU"/>
              </w:rPr>
            </w:pPr>
            <w:r>
              <w:rPr>
                <w:rFonts w:ascii="Times New Roman" w:hAnsi="Times New Roman"/>
                <w:color w:val="000000"/>
                <w:sz w:val="24"/>
                <w:lang w:val="ru-RU"/>
              </w:rPr>
              <w:t>Создание подписей к картинкам, фотографиям с пояснением, что на них изображено</w:t>
            </w:r>
          </w:p>
        </w:tc>
      </w:tr>
      <w:tr w14:paraId="08017E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B011B5E">
            <w:pPr>
              <w:spacing w:after="0" w:line="336" w:lineRule="auto"/>
              <w:ind w:left="365"/>
              <w:jc w:val="center"/>
            </w:pPr>
            <w:r>
              <w:rPr>
                <w:rFonts w:ascii="Times New Roman" w:hAnsi="Times New Roman"/>
                <w:color w:val="000000"/>
                <w:sz w:val="24"/>
              </w:rPr>
              <w:t>1.4.5</w:t>
            </w:r>
          </w:p>
        </w:tc>
        <w:tc>
          <w:tcPr>
            <w:tcW w:w="12016" w:type="dxa"/>
            <w:tcMar>
              <w:top w:w="50" w:type="dxa"/>
              <w:left w:w="100" w:type="dxa"/>
            </w:tcMar>
            <w:vAlign w:val="center"/>
          </w:tcPr>
          <w:p w14:paraId="44839BEC">
            <w:pPr>
              <w:spacing w:after="0" w:line="336" w:lineRule="auto"/>
              <w:ind w:left="365"/>
              <w:jc w:val="both"/>
              <w:rPr>
                <w:lang w:val="ru-RU"/>
              </w:rPr>
            </w:pPr>
            <w:r>
              <w:rPr>
                <w:rFonts w:ascii="Times New Roman" w:hAnsi="Times New Roman"/>
                <w:color w:val="000000"/>
                <w:sz w:val="24"/>
                <w:lang w:val="ru-RU"/>
              </w:rPr>
              <w:t>Написание короткого рассказа по плану (ключевым словам)</w:t>
            </w:r>
          </w:p>
        </w:tc>
      </w:tr>
      <w:tr w14:paraId="09D14D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C4FB5B0">
            <w:pPr>
              <w:spacing w:after="0" w:line="336" w:lineRule="auto"/>
              <w:ind w:left="365"/>
              <w:jc w:val="center"/>
            </w:pPr>
            <w:r>
              <w:rPr>
                <w:rFonts w:ascii="Times New Roman" w:hAnsi="Times New Roman"/>
                <w:color w:val="000000"/>
                <w:sz w:val="24"/>
              </w:rPr>
              <w:t>1.4.6</w:t>
            </w:r>
          </w:p>
        </w:tc>
        <w:tc>
          <w:tcPr>
            <w:tcW w:w="12016" w:type="dxa"/>
            <w:tcMar>
              <w:top w:w="50" w:type="dxa"/>
              <w:left w:w="100" w:type="dxa"/>
            </w:tcMar>
            <w:vAlign w:val="center"/>
          </w:tcPr>
          <w:p w14:paraId="58F9FFA5">
            <w:pPr>
              <w:spacing w:after="0" w:line="336" w:lineRule="auto"/>
              <w:ind w:left="365"/>
              <w:jc w:val="both"/>
              <w:rPr>
                <w:lang w:val="ru-RU"/>
              </w:rPr>
            </w:pPr>
            <w:r>
              <w:rPr>
                <w:rFonts w:ascii="Times New Roman" w:hAnsi="Times New Roman"/>
                <w:color w:val="000000"/>
                <w:sz w:val="24"/>
                <w:lang w:val="ru-RU"/>
              </w:rPr>
              <w:t>Написание электронного сообщения личного характера с использованием образца</w:t>
            </w:r>
          </w:p>
        </w:tc>
      </w:tr>
      <w:tr w14:paraId="6B86CB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D994103">
            <w:pPr>
              <w:spacing w:after="0" w:line="336" w:lineRule="auto"/>
              <w:ind w:left="365"/>
              <w:jc w:val="center"/>
            </w:pPr>
            <w:r>
              <w:rPr>
                <w:rFonts w:ascii="Times New Roman" w:hAnsi="Times New Roman"/>
                <w:color w:val="000000"/>
                <w:sz w:val="24"/>
              </w:rPr>
              <w:t>2</w:t>
            </w:r>
          </w:p>
        </w:tc>
        <w:tc>
          <w:tcPr>
            <w:tcW w:w="12016" w:type="dxa"/>
            <w:tcMar>
              <w:top w:w="50" w:type="dxa"/>
              <w:left w:w="100" w:type="dxa"/>
            </w:tcMar>
            <w:vAlign w:val="center"/>
          </w:tcPr>
          <w:p w14:paraId="3B5FF6AB">
            <w:pPr>
              <w:spacing w:after="0" w:line="336" w:lineRule="auto"/>
              <w:ind w:left="365"/>
              <w:jc w:val="both"/>
            </w:pPr>
            <w:r>
              <w:rPr>
                <w:rFonts w:ascii="Times New Roman" w:hAnsi="Times New Roman"/>
                <w:color w:val="000000"/>
                <w:sz w:val="24"/>
              </w:rPr>
              <w:t>Языковые знания и навыки</w:t>
            </w:r>
          </w:p>
        </w:tc>
      </w:tr>
      <w:tr w14:paraId="1C52F0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D2C4028">
            <w:pPr>
              <w:spacing w:after="0" w:line="336" w:lineRule="auto"/>
              <w:ind w:left="365"/>
              <w:jc w:val="center"/>
            </w:pPr>
            <w:r>
              <w:rPr>
                <w:rFonts w:ascii="Times New Roman" w:hAnsi="Times New Roman"/>
                <w:i/>
                <w:color w:val="000000"/>
                <w:sz w:val="24"/>
              </w:rPr>
              <w:t>2.1</w:t>
            </w:r>
          </w:p>
        </w:tc>
        <w:tc>
          <w:tcPr>
            <w:tcW w:w="12016" w:type="dxa"/>
            <w:tcMar>
              <w:top w:w="50" w:type="dxa"/>
              <w:left w:w="100" w:type="dxa"/>
            </w:tcMar>
            <w:vAlign w:val="center"/>
          </w:tcPr>
          <w:p w14:paraId="15A5FFCC">
            <w:pPr>
              <w:spacing w:after="0" w:line="336" w:lineRule="auto"/>
              <w:ind w:left="365"/>
              <w:jc w:val="both"/>
            </w:pPr>
            <w:r>
              <w:rPr>
                <w:rFonts w:ascii="Times New Roman" w:hAnsi="Times New Roman"/>
                <w:i/>
                <w:color w:val="000000"/>
                <w:sz w:val="24"/>
              </w:rPr>
              <w:t>Фонетическая сторона речи</w:t>
            </w:r>
          </w:p>
        </w:tc>
      </w:tr>
      <w:tr w14:paraId="46087C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4E52654">
            <w:pPr>
              <w:spacing w:after="0" w:line="336" w:lineRule="auto"/>
              <w:ind w:left="365"/>
              <w:jc w:val="center"/>
            </w:pPr>
            <w:r>
              <w:rPr>
                <w:rFonts w:ascii="Times New Roman" w:hAnsi="Times New Roman"/>
                <w:color w:val="000000"/>
                <w:sz w:val="24"/>
              </w:rPr>
              <w:t>2.1.1</w:t>
            </w:r>
          </w:p>
        </w:tc>
        <w:tc>
          <w:tcPr>
            <w:tcW w:w="12016" w:type="dxa"/>
            <w:tcMar>
              <w:top w:w="50" w:type="dxa"/>
              <w:left w:w="100" w:type="dxa"/>
            </w:tcMar>
            <w:vAlign w:val="center"/>
          </w:tcPr>
          <w:p w14:paraId="55FC2AF2">
            <w:pPr>
              <w:spacing w:after="0" w:line="336" w:lineRule="auto"/>
              <w:ind w:left="365"/>
              <w:jc w:val="both"/>
              <w:rPr>
                <w:lang w:val="ru-RU"/>
              </w:rPr>
            </w:pPr>
            <w:r>
              <w:rPr>
                <w:rFonts w:ascii="Times New Roman" w:hAnsi="Times New Roman"/>
                <w:color w:val="000000"/>
                <w:sz w:val="24"/>
                <w:lang w:val="ru-RU"/>
              </w:rPr>
              <w:t xml:space="preserve">Чтение новых слов согласно основным правилам чтения </w:t>
            </w:r>
          </w:p>
        </w:tc>
      </w:tr>
      <w:tr w14:paraId="1C7FEF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4E928FA4">
            <w:pPr>
              <w:spacing w:after="0" w:line="336" w:lineRule="auto"/>
              <w:ind w:left="365"/>
              <w:jc w:val="center"/>
            </w:pPr>
            <w:r>
              <w:rPr>
                <w:rFonts w:ascii="Times New Roman" w:hAnsi="Times New Roman"/>
                <w:color w:val="000000"/>
                <w:sz w:val="24"/>
              </w:rPr>
              <w:t>2.1.2</w:t>
            </w:r>
          </w:p>
        </w:tc>
        <w:tc>
          <w:tcPr>
            <w:tcW w:w="12016" w:type="dxa"/>
            <w:tcMar>
              <w:top w:w="50" w:type="dxa"/>
              <w:left w:w="100" w:type="dxa"/>
            </w:tcMar>
            <w:vAlign w:val="center"/>
          </w:tcPr>
          <w:p w14:paraId="679D66DC">
            <w:pPr>
              <w:spacing w:after="0" w:line="336" w:lineRule="auto"/>
              <w:ind w:left="365"/>
              <w:jc w:val="both"/>
              <w:rPr>
                <w:lang w:val="ru-RU"/>
              </w:rPr>
            </w:pPr>
            <w:r>
              <w:rPr>
                <w:rFonts w:ascii="Times New Roman" w:hAnsi="Times New Roman"/>
                <w:color w:val="000000"/>
                <w:sz w:val="24"/>
                <w:lang w:val="ru-RU"/>
              </w:rPr>
              <w:t>Различение на слух и адекватное, без ошибок, ведущих к сбою в коммуникации, произнесение слов с соблюдением правильного ударения и фраз (предложений) с соблюдением их ритмико-интонационных особенностей</w:t>
            </w:r>
          </w:p>
        </w:tc>
      </w:tr>
      <w:tr w14:paraId="0E836C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310D27B">
            <w:pPr>
              <w:spacing w:after="0" w:line="336" w:lineRule="auto"/>
              <w:ind w:left="365"/>
              <w:jc w:val="center"/>
            </w:pPr>
            <w:r>
              <w:rPr>
                <w:rFonts w:ascii="Times New Roman" w:hAnsi="Times New Roman"/>
                <w:i/>
                <w:color w:val="000000"/>
                <w:sz w:val="24"/>
              </w:rPr>
              <w:t>2.2</w:t>
            </w:r>
          </w:p>
        </w:tc>
        <w:tc>
          <w:tcPr>
            <w:tcW w:w="12016" w:type="dxa"/>
            <w:tcMar>
              <w:top w:w="50" w:type="dxa"/>
              <w:left w:w="100" w:type="dxa"/>
            </w:tcMar>
            <w:vAlign w:val="center"/>
          </w:tcPr>
          <w:p w14:paraId="6767A720">
            <w:pPr>
              <w:spacing w:after="0" w:line="336" w:lineRule="auto"/>
              <w:ind w:left="365"/>
              <w:jc w:val="both"/>
            </w:pPr>
            <w:r>
              <w:rPr>
                <w:rFonts w:ascii="Times New Roman" w:hAnsi="Times New Roman"/>
                <w:i/>
                <w:color w:val="000000"/>
                <w:sz w:val="24"/>
              </w:rPr>
              <w:t>Графика, орфография и пунктуация</w:t>
            </w:r>
          </w:p>
        </w:tc>
      </w:tr>
      <w:tr w14:paraId="00F6D2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2F705C2">
            <w:pPr>
              <w:spacing w:after="0" w:line="336" w:lineRule="auto"/>
              <w:ind w:left="365"/>
              <w:jc w:val="center"/>
            </w:pPr>
            <w:r>
              <w:rPr>
                <w:rFonts w:ascii="Times New Roman" w:hAnsi="Times New Roman"/>
                <w:color w:val="000000"/>
                <w:sz w:val="24"/>
              </w:rPr>
              <w:t>2.2.1</w:t>
            </w:r>
          </w:p>
        </w:tc>
        <w:tc>
          <w:tcPr>
            <w:tcW w:w="12016" w:type="dxa"/>
            <w:tcMar>
              <w:top w:w="50" w:type="dxa"/>
              <w:left w:w="100" w:type="dxa"/>
            </w:tcMar>
            <w:vAlign w:val="center"/>
          </w:tcPr>
          <w:p w14:paraId="39A4C3C3">
            <w:pPr>
              <w:spacing w:after="0" w:line="336" w:lineRule="auto"/>
              <w:ind w:left="365"/>
              <w:jc w:val="both"/>
            </w:pPr>
            <w:r>
              <w:rPr>
                <w:rFonts w:ascii="Times New Roman" w:hAnsi="Times New Roman"/>
                <w:color w:val="000000"/>
                <w:sz w:val="24"/>
              </w:rPr>
              <w:t>Правильное написание изученных слов</w:t>
            </w:r>
          </w:p>
        </w:tc>
      </w:tr>
      <w:tr w14:paraId="1CA6DA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8089112">
            <w:pPr>
              <w:spacing w:after="0" w:line="336" w:lineRule="auto"/>
              <w:ind w:left="365"/>
              <w:jc w:val="center"/>
            </w:pPr>
            <w:r>
              <w:rPr>
                <w:rFonts w:ascii="Times New Roman" w:hAnsi="Times New Roman"/>
                <w:color w:val="000000"/>
                <w:sz w:val="24"/>
              </w:rPr>
              <w:t>2.2.2</w:t>
            </w:r>
          </w:p>
        </w:tc>
        <w:tc>
          <w:tcPr>
            <w:tcW w:w="12016" w:type="dxa"/>
            <w:tcMar>
              <w:top w:w="50" w:type="dxa"/>
              <w:left w:w="100" w:type="dxa"/>
            </w:tcMar>
            <w:vAlign w:val="center"/>
          </w:tcPr>
          <w:p w14:paraId="1BB227A0">
            <w:pPr>
              <w:spacing w:after="0" w:line="336" w:lineRule="auto"/>
              <w:ind w:left="365"/>
              <w:jc w:val="both"/>
              <w:rPr>
                <w:lang w:val="ru-RU"/>
              </w:rPr>
            </w:pPr>
            <w:r>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 запятой при перечислении</w:t>
            </w:r>
          </w:p>
        </w:tc>
      </w:tr>
      <w:tr w14:paraId="7DE5E2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48086B18">
            <w:pPr>
              <w:spacing w:after="0" w:line="336" w:lineRule="auto"/>
              <w:ind w:left="365"/>
              <w:jc w:val="center"/>
            </w:pPr>
            <w:r>
              <w:rPr>
                <w:rFonts w:ascii="Times New Roman" w:hAnsi="Times New Roman"/>
                <w:i/>
                <w:color w:val="000000"/>
                <w:sz w:val="24"/>
              </w:rPr>
              <w:t>2.3</w:t>
            </w:r>
          </w:p>
        </w:tc>
        <w:tc>
          <w:tcPr>
            <w:tcW w:w="12016" w:type="dxa"/>
            <w:tcMar>
              <w:top w:w="50" w:type="dxa"/>
              <w:left w:w="100" w:type="dxa"/>
            </w:tcMar>
            <w:vAlign w:val="center"/>
          </w:tcPr>
          <w:p w14:paraId="060160A9">
            <w:pPr>
              <w:spacing w:after="0" w:line="336" w:lineRule="auto"/>
              <w:ind w:left="365"/>
              <w:jc w:val="both"/>
            </w:pPr>
            <w:r>
              <w:rPr>
                <w:rFonts w:ascii="Times New Roman" w:hAnsi="Times New Roman"/>
                <w:i/>
                <w:color w:val="000000"/>
                <w:sz w:val="24"/>
              </w:rPr>
              <w:t>Лексическая сторона речи</w:t>
            </w:r>
          </w:p>
        </w:tc>
      </w:tr>
      <w:tr w14:paraId="69DAFA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732F20D">
            <w:pPr>
              <w:spacing w:after="0" w:line="336" w:lineRule="auto"/>
              <w:ind w:left="365"/>
              <w:jc w:val="center"/>
            </w:pPr>
            <w:r>
              <w:rPr>
                <w:rFonts w:ascii="Times New Roman" w:hAnsi="Times New Roman"/>
                <w:color w:val="000000"/>
                <w:sz w:val="24"/>
              </w:rPr>
              <w:t>2.3.1</w:t>
            </w:r>
          </w:p>
        </w:tc>
        <w:tc>
          <w:tcPr>
            <w:tcW w:w="12016" w:type="dxa"/>
            <w:tcMar>
              <w:top w:w="50" w:type="dxa"/>
              <w:left w:w="100" w:type="dxa"/>
            </w:tcMar>
            <w:vAlign w:val="center"/>
          </w:tcPr>
          <w:p w14:paraId="787CE145">
            <w:pPr>
              <w:spacing w:after="0" w:line="336" w:lineRule="auto"/>
              <w:ind w:left="365"/>
              <w:jc w:val="both"/>
              <w:rPr>
                <w:lang w:val="ru-RU"/>
              </w:rPr>
            </w:pPr>
            <w:r>
              <w:rPr>
                <w:rFonts w:ascii="Times New Roman" w:hAnsi="Times New Roman"/>
                <w:color w:val="000000"/>
                <w:sz w:val="24"/>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включая 350 лексических единиц, освоенных в предшествующие годы</w:t>
            </w:r>
          </w:p>
        </w:tc>
      </w:tr>
      <w:tr w14:paraId="794B8C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0C2D990">
            <w:pPr>
              <w:spacing w:after="0" w:line="336" w:lineRule="auto"/>
              <w:ind w:left="365"/>
              <w:jc w:val="center"/>
            </w:pPr>
            <w:r>
              <w:rPr>
                <w:rFonts w:ascii="Times New Roman" w:hAnsi="Times New Roman"/>
                <w:color w:val="000000"/>
                <w:sz w:val="24"/>
              </w:rPr>
              <w:t>2.3.2</w:t>
            </w:r>
          </w:p>
        </w:tc>
        <w:tc>
          <w:tcPr>
            <w:tcW w:w="12016" w:type="dxa"/>
            <w:tcMar>
              <w:top w:w="50" w:type="dxa"/>
              <w:left w:w="100" w:type="dxa"/>
            </w:tcMar>
            <w:vAlign w:val="center"/>
          </w:tcPr>
          <w:p w14:paraId="1E2129C1">
            <w:pPr>
              <w:spacing w:after="0" w:line="336" w:lineRule="auto"/>
              <w:ind w:left="365"/>
              <w:jc w:val="both"/>
              <w:rPr>
                <w:lang w:val="ru-RU"/>
              </w:rPr>
            </w:pPr>
            <w:r>
              <w:rPr>
                <w:rFonts w:ascii="Times New Roman" w:hAnsi="Times New Roman"/>
                <w:color w:val="000000"/>
                <w:sz w:val="24"/>
                <w:lang w:val="ru-RU"/>
              </w:rPr>
              <w:t xml:space="preserve">Распознавание и образование в устной и письменной речи порядковых числительных при помощи суффиксов </w:t>
            </w:r>
            <w:r>
              <w:rPr>
                <w:rFonts w:ascii="Times New Roman" w:hAnsi="Times New Roman"/>
                <w:i/>
                <w:color w:val="000000"/>
                <w:sz w:val="24"/>
                <w:lang w:val="ru-RU"/>
              </w:rPr>
              <w:t>-</w:t>
            </w:r>
            <w:r>
              <w:rPr>
                <w:rFonts w:ascii="Times New Roman" w:hAnsi="Times New Roman"/>
                <w:i/>
                <w:color w:val="000000"/>
                <w:sz w:val="24"/>
              </w:rPr>
              <w:t>te</w:t>
            </w:r>
            <w:r>
              <w:rPr>
                <w:rFonts w:ascii="Times New Roman" w:hAnsi="Times New Roman"/>
                <w:color w:val="000000"/>
                <w:sz w:val="24"/>
                <w:lang w:val="ru-RU"/>
              </w:rPr>
              <w:t xml:space="preserve">, </w:t>
            </w:r>
            <w:r>
              <w:rPr>
                <w:rFonts w:ascii="Times New Roman" w:hAnsi="Times New Roman"/>
                <w:i/>
                <w:color w:val="000000"/>
                <w:sz w:val="24"/>
                <w:lang w:val="ru-RU"/>
              </w:rPr>
              <w:t>-</w:t>
            </w:r>
            <w:r>
              <w:rPr>
                <w:rFonts w:ascii="Times New Roman" w:hAnsi="Times New Roman"/>
                <w:i/>
                <w:color w:val="000000"/>
                <w:sz w:val="24"/>
              </w:rPr>
              <w:t>ste</w:t>
            </w:r>
          </w:p>
        </w:tc>
      </w:tr>
      <w:tr w14:paraId="74E960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260D88F">
            <w:pPr>
              <w:spacing w:after="0" w:line="336" w:lineRule="auto"/>
              <w:ind w:left="365"/>
              <w:jc w:val="center"/>
            </w:pPr>
            <w:r>
              <w:rPr>
                <w:rFonts w:ascii="Times New Roman" w:hAnsi="Times New Roman"/>
                <w:color w:val="000000"/>
                <w:sz w:val="24"/>
              </w:rPr>
              <w:t>2.3.3</w:t>
            </w:r>
          </w:p>
        </w:tc>
        <w:tc>
          <w:tcPr>
            <w:tcW w:w="12016" w:type="dxa"/>
            <w:tcMar>
              <w:top w:w="50" w:type="dxa"/>
              <w:left w:w="100" w:type="dxa"/>
            </w:tcMar>
            <w:vAlign w:val="center"/>
          </w:tcPr>
          <w:p w14:paraId="3860CEC6">
            <w:pPr>
              <w:spacing w:after="0" w:line="336" w:lineRule="auto"/>
              <w:ind w:left="365"/>
              <w:jc w:val="both"/>
              <w:rPr>
                <w:lang w:val="ru-RU"/>
              </w:rPr>
            </w:pPr>
            <w:r>
              <w:rPr>
                <w:rFonts w:ascii="Times New Roman" w:hAnsi="Times New Roman"/>
                <w:color w:val="000000"/>
                <w:sz w:val="24"/>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(суффикс </w:t>
            </w:r>
            <w:r>
              <w:rPr>
                <w:rFonts w:ascii="Times New Roman" w:hAnsi="Times New Roman"/>
                <w:i/>
                <w:color w:val="000000"/>
                <w:sz w:val="24"/>
                <w:lang w:val="ru-RU"/>
              </w:rPr>
              <w:t>-</w:t>
            </w:r>
            <w:r>
              <w:rPr>
                <w:rFonts w:ascii="Times New Roman" w:hAnsi="Times New Roman"/>
                <w:i/>
                <w:color w:val="000000"/>
                <w:sz w:val="24"/>
              </w:rPr>
              <w:t>er</w:t>
            </w:r>
            <w:r>
              <w:rPr>
                <w:rFonts w:ascii="Times New Roman" w:hAnsi="Times New Roman"/>
                <w:color w:val="000000"/>
                <w:sz w:val="24"/>
                <w:lang w:val="ru-RU"/>
              </w:rPr>
              <w:t xml:space="preserve"> – </w:t>
            </w:r>
            <w:r>
              <w:rPr>
                <w:rFonts w:ascii="Times New Roman" w:hAnsi="Times New Roman"/>
                <w:i/>
                <w:color w:val="000000"/>
                <w:sz w:val="24"/>
              </w:rPr>
              <w:t>Arbeiter</w:t>
            </w:r>
            <w:r>
              <w:rPr>
                <w:rFonts w:ascii="Times New Roman" w:hAnsi="Times New Roman"/>
                <w:color w:val="000000"/>
                <w:sz w:val="24"/>
                <w:lang w:val="ru-RU"/>
              </w:rPr>
              <w:t xml:space="preserve">, </w:t>
            </w:r>
            <w:r>
              <w:rPr>
                <w:rFonts w:ascii="Times New Roman" w:hAnsi="Times New Roman"/>
                <w:i/>
                <w:color w:val="000000"/>
                <w:sz w:val="24"/>
                <w:lang w:val="ru-RU"/>
              </w:rPr>
              <w:t>-</w:t>
            </w:r>
            <w:r>
              <w:rPr>
                <w:rFonts w:ascii="Times New Roman" w:hAnsi="Times New Roman"/>
                <w:i/>
                <w:color w:val="000000"/>
                <w:sz w:val="24"/>
              </w:rPr>
              <w:t>in</w:t>
            </w:r>
            <w:r>
              <w:rPr>
                <w:rFonts w:ascii="Times New Roman" w:hAnsi="Times New Roman"/>
                <w:color w:val="000000"/>
                <w:sz w:val="24"/>
                <w:lang w:val="ru-RU"/>
              </w:rPr>
              <w:t xml:space="preserve"> – </w:t>
            </w:r>
            <w:r>
              <w:rPr>
                <w:rFonts w:ascii="Times New Roman" w:hAnsi="Times New Roman"/>
                <w:i/>
                <w:color w:val="000000"/>
                <w:sz w:val="24"/>
              </w:rPr>
              <w:t>Lehrerin</w:t>
            </w:r>
            <w:r>
              <w:rPr>
                <w:rFonts w:ascii="Times New Roman" w:hAnsi="Times New Roman"/>
                <w:color w:val="000000"/>
                <w:sz w:val="24"/>
                <w:lang w:val="ru-RU"/>
              </w:rPr>
              <w:t>)</w:t>
            </w:r>
          </w:p>
        </w:tc>
      </w:tr>
      <w:tr w14:paraId="10664A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81BFE9C">
            <w:pPr>
              <w:spacing w:after="0" w:line="336" w:lineRule="auto"/>
              <w:ind w:left="365"/>
              <w:jc w:val="center"/>
            </w:pPr>
            <w:r>
              <w:rPr>
                <w:rFonts w:ascii="Times New Roman" w:hAnsi="Times New Roman"/>
                <w:color w:val="000000"/>
                <w:sz w:val="24"/>
              </w:rPr>
              <w:t>2.3.4</w:t>
            </w:r>
          </w:p>
        </w:tc>
        <w:tc>
          <w:tcPr>
            <w:tcW w:w="12016" w:type="dxa"/>
            <w:tcMar>
              <w:top w:w="50" w:type="dxa"/>
              <w:left w:w="100" w:type="dxa"/>
            </w:tcMar>
            <w:vAlign w:val="center"/>
          </w:tcPr>
          <w:p w14:paraId="2503732D">
            <w:pPr>
              <w:spacing w:after="0" w:line="336" w:lineRule="auto"/>
              <w:ind w:left="365"/>
              <w:jc w:val="both"/>
              <w:rPr>
                <w:lang w:val="ru-RU"/>
              </w:rPr>
            </w:pPr>
            <w:r>
              <w:rPr>
                <w:rFonts w:ascii="Times New Roman" w:hAnsi="Times New Roman"/>
                <w:color w:val="000000"/>
                <w:spacing w:val="-2"/>
                <w:sz w:val="24"/>
                <w:lang w:val="ru-RU"/>
              </w:rPr>
              <w:t>Распознавание и образование в устной и письменной речи родственных слов с использованием основных способов словообразования: словосложения (</w:t>
            </w:r>
            <w:r>
              <w:rPr>
                <w:rFonts w:ascii="Times New Roman" w:hAnsi="Times New Roman"/>
                <w:i/>
                <w:color w:val="000000"/>
                <w:spacing w:val="-2"/>
                <w:sz w:val="24"/>
              </w:rPr>
              <w:t>Geburtstag</w:t>
            </w:r>
            <w:r>
              <w:rPr>
                <w:rFonts w:ascii="Times New Roman" w:hAnsi="Times New Roman"/>
                <w:color w:val="000000"/>
                <w:spacing w:val="-2"/>
                <w:sz w:val="24"/>
                <w:lang w:val="ru-RU"/>
              </w:rPr>
              <w:t>)</w:t>
            </w:r>
          </w:p>
        </w:tc>
      </w:tr>
      <w:tr w14:paraId="3EEF2E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F3C8A31">
            <w:pPr>
              <w:spacing w:after="0" w:line="336" w:lineRule="auto"/>
              <w:ind w:left="365"/>
              <w:jc w:val="center"/>
            </w:pPr>
            <w:r>
              <w:rPr>
                <w:rFonts w:ascii="Times New Roman" w:hAnsi="Times New Roman"/>
                <w:i/>
                <w:color w:val="000000"/>
                <w:sz w:val="24"/>
              </w:rPr>
              <w:t>2.4</w:t>
            </w:r>
          </w:p>
        </w:tc>
        <w:tc>
          <w:tcPr>
            <w:tcW w:w="12016" w:type="dxa"/>
            <w:tcMar>
              <w:top w:w="50" w:type="dxa"/>
              <w:left w:w="100" w:type="dxa"/>
            </w:tcMar>
            <w:vAlign w:val="center"/>
          </w:tcPr>
          <w:p w14:paraId="108E5212">
            <w:pPr>
              <w:spacing w:after="0" w:line="336" w:lineRule="auto"/>
              <w:ind w:left="365"/>
              <w:jc w:val="both"/>
            </w:pPr>
            <w:r>
              <w:rPr>
                <w:rFonts w:ascii="Times New Roman" w:hAnsi="Times New Roman"/>
                <w:i/>
                <w:color w:val="000000"/>
                <w:sz w:val="24"/>
              </w:rPr>
              <w:t>Грамматическая сторона речи</w:t>
            </w:r>
          </w:p>
        </w:tc>
      </w:tr>
      <w:tr w14:paraId="037BE8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8E99CEF">
            <w:pPr>
              <w:spacing w:after="0" w:line="336" w:lineRule="auto"/>
              <w:ind w:left="365"/>
              <w:jc w:val="center"/>
            </w:pPr>
            <w:r>
              <w:rPr>
                <w:rFonts w:ascii="Times New Roman" w:hAnsi="Times New Roman"/>
                <w:color w:val="000000"/>
                <w:sz w:val="24"/>
              </w:rPr>
              <w:t>2.4.1</w:t>
            </w:r>
          </w:p>
        </w:tc>
        <w:tc>
          <w:tcPr>
            <w:tcW w:w="12016" w:type="dxa"/>
            <w:tcMar>
              <w:top w:w="50" w:type="dxa"/>
              <w:left w:w="100" w:type="dxa"/>
            </w:tcMar>
            <w:vAlign w:val="center"/>
          </w:tcPr>
          <w:p w14:paraId="3536698C">
            <w:pPr>
              <w:spacing w:after="0" w:line="336" w:lineRule="auto"/>
              <w:ind w:left="365"/>
              <w:jc w:val="both"/>
              <w:rPr>
                <w:lang w:val="ru-RU"/>
              </w:rPr>
            </w:pPr>
            <w:r>
              <w:rPr>
                <w:rFonts w:ascii="Times New Roman" w:hAnsi="Times New Roman"/>
                <w:color w:val="000000"/>
                <w:sz w:val="24"/>
                <w:lang w:val="ru-RU"/>
              </w:rPr>
              <w:t xml:space="preserve">Простые предложения с однородными членами (союз </w:t>
            </w:r>
            <w:r>
              <w:rPr>
                <w:rFonts w:ascii="Times New Roman" w:hAnsi="Times New Roman"/>
                <w:i/>
                <w:color w:val="000000"/>
                <w:sz w:val="24"/>
              </w:rPr>
              <w:t>oder</w:t>
            </w:r>
            <w:r>
              <w:rPr>
                <w:rFonts w:ascii="Times New Roman" w:hAnsi="Times New Roman"/>
                <w:color w:val="000000"/>
                <w:sz w:val="24"/>
                <w:lang w:val="ru-RU"/>
              </w:rPr>
              <w:t>)</w:t>
            </w:r>
          </w:p>
        </w:tc>
      </w:tr>
      <w:tr w14:paraId="126FC6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43A336AB">
            <w:pPr>
              <w:spacing w:after="0" w:line="336" w:lineRule="auto"/>
              <w:ind w:left="365"/>
              <w:jc w:val="center"/>
            </w:pPr>
            <w:r>
              <w:rPr>
                <w:rFonts w:ascii="Times New Roman" w:hAnsi="Times New Roman"/>
                <w:color w:val="000000"/>
                <w:sz w:val="24"/>
              </w:rPr>
              <w:t>2.4.2</w:t>
            </w:r>
          </w:p>
        </w:tc>
        <w:tc>
          <w:tcPr>
            <w:tcW w:w="12016" w:type="dxa"/>
            <w:tcMar>
              <w:top w:w="50" w:type="dxa"/>
              <w:left w:w="100" w:type="dxa"/>
            </w:tcMar>
            <w:vAlign w:val="center"/>
          </w:tcPr>
          <w:p w14:paraId="677519E8">
            <w:pPr>
              <w:spacing w:after="0" w:line="336" w:lineRule="auto"/>
              <w:ind w:left="365"/>
              <w:jc w:val="both"/>
              <w:rPr>
                <w:lang w:val="ru-RU"/>
              </w:rPr>
            </w:pPr>
            <w:r>
              <w:rPr>
                <w:rFonts w:ascii="Times New Roman" w:hAnsi="Times New Roman"/>
                <w:color w:val="000000"/>
                <w:sz w:val="24"/>
                <w:lang w:val="ru-RU"/>
              </w:rPr>
              <w:t xml:space="preserve">Сложносочинённые предложения с сочинительными союзами </w:t>
            </w:r>
            <w:r>
              <w:rPr>
                <w:rFonts w:ascii="Times New Roman" w:hAnsi="Times New Roman"/>
                <w:i/>
                <w:color w:val="000000"/>
                <w:sz w:val="24"/>
              </w:rPr>
              <w:t>und</w:t>
            </w:r>
            <w:r>
              <w:rPr>
                <w:rFonts w:ascii="Times New Roman" w:hAnsi="Times New Roman"/>
                <w:color w:val="000000"/>
                <w:sz w:val="24"/>
                <w:lang w:val="ru-RU"/>
              </w:rPr>
              <w:t xml:space="preserve">, </w:t>
            </w:r>
            <w:r>
              <w:rPr>
                <w:rFonts w:ascii="Times New Roman" w:hAnsi="Times New Roman"/>
                <w:i/>
                <w:color w:val="000000"/>
                <w:sz w:val="24"/>
              </w:rPr>
              <w:t>aber</w:t>
            </w:r>
            <w:r>
              <w:rPr>
                <w:rFonts w:ascii="Times New Roman" w:hAnsi="Times New Roman"/>
                <w:color w:val="000000"/>
                <w:sz w:val="24"/>
                <w:lang w:val="ru-RU"/>
              </w:rPr>
              <w:t xml:space="preserve">, </w:t>
            </w:r>
            <w:r>
              <w:rPr>
                <w:rFonts w:ascii="Times New Roman" w:hAnsi="Times New Roman"/>
                <w:i/>
                <w:color w:val="000000"/>
                <w:sz w:val="24"/>
              </w:rPr>
              <w:t>oder</w:t>
            </w:r>
            <w:r>
              <w:rPr>
                <w:rFonts w:ascii="Times New Roman" w:hAnsi="Times New Roman"/>
                <w:color w:val="000000"/>
                <w:sz w:val="24"/>
                <w:lang w:val="ru-RU"/>
              </w:rPr>
              <w:t xml:space="preserve">, </w:t>
            </w:r>
            <w:r>
              <w:rPr>
                <w:rFonts w:ascii="Times New Roman" w:hAnsi="Times New Roman"/>
                <w:i/>
                <w:color w:val="000000"/>
                <w:sz w:val="24"/>
              </w:rPr>
              <w:t>denn</w:t>
            </w:r>
          </w:p>
        </w:tc>
      </w:tr>
      <w:tr w14:paraId="69A6B8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525BC2D">
            <w:pPr>
              <w:spacing w:after="0" w:line="336" w:lineRule="auto"/>
              <w:ind w:left="365"/>
              <w:jc w:val="center"/>
            </w:pPr>
            <w:r>
              <w:rPr>
                <w:rFonts w:ascii="Times New Roman" w:hAnsi="Times New Roman"/>
                <w:color w:val="000000"/>
                <w:sz w:val="24"/>
              </w:rPr>
              <w:t>2.4.3</w:t>
            </w:r>
          </w:p>
        </w:tc>
        <w:tc>
          <w:tcPr>
            <w:tcW w:w="12016" w:type="dxa"/>
            <w:tcMar>
              <w:top w:w="50" w:type="dxa"/>
              <w:left w:w="100" w:type="dxa"/>
            </w:tcMar>
            <w:vAlign w:val="center"/>
          </w:tcPr>
          <w:p w14:paraId="73B108AD">
            <w:pPr>
              <w:spacing w:after="0" w:line="336" w:lineRule="auto"/>
              <w:ind w:left="365"/>
              <w:jc w:val="both"/>
              <w:rPr>
                <w:lang w:val="ru-RU"/>
              </w:rPr>
            </w:pPr>
            <w:r>
              <w:rPr>
                <w:rFonts w:ascii="Times New Roman" w:hAnsi="Times New Roman"/>
                <w:color w:val="000000"/>
                <w:sz w:val="24"/>
                <w:lang w:val="ru-RU"/>
              </w:rPr>
              <w:t xml:space="preserve">Модальный глагол </w:t>
            </w:r>
            <w:r>
              <w:rPr>
                <w:rFonts w:ascii="Times New Roman" w:hAnsi="Times New Roman"/>
                <w:i/>
                <w:color w:val="000000"/>
                <w:sz w:val="24"/>
              </w:rPr>
              <w:t>wollen</w:t>
            </w:r>
            <w:r>
              <w:rPr>
                <w:rFonts w:ascii="Times New Roman" w:hAnsi="Times New Roman"/>
                <w:color w:val="000000"/>
                <w:sz w:val="24"/>
                <w:lang w:val="ru-RU"/>
              </w:rPr>
              <w:t xml:space="preserve"> (в </w:t>
            </w:r>
            <w:r>
              <w:rPr>
                <w:rFonts w:ascii="Times New Roman" w:hAnsi="Times New Roman"/>
                <w:color w:val="000000"/>
                <w:sz w:val="24"/>
              </w:rPr>
              <w:t>Pr</w:t>
            </w:r>
            <w:r>
              <w:rPr>
                <w:rFonts w:ascii="Times New Roman" w:hAnsi="Times New Roman"/>
                <w:color w:val="000000"/>
                <w:sz w:val="24"/>
                <w:lang w:val="ru-RU"/>
              </w:rPr>
              <w:t>ä</w:t>
            </w:r>
            <w:r>
              <w:rPr>
                <w:rFonts w:ascii="Times New Roman" w:hAnsi="Times New Roman"/>
                <w:color w:val="000000"/>
                <w:sz w:val="24"/>
              </w:rPr>
              <w:t>sens</w:t>
            </w:r>
            <w:r>
              <w:rPr>
                <w:rFonts w:ascii="Times New Roman" w:hAnsi="Times New Roman"/>
                <w:color w:val="000000"/>
                <w:sz w:val="24"/>
                <w:lang w:val="ru-RU"/>
              </w:rPr>
              <w:t>)</w:t>
            </w:r>
          </w:p>
        </w:tc>
      </w:tr>
      <w:tr w14:paraId="67CE08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BF29764">
            <w:pPr>
              <w:spacing w:after="0" w:line="336" w:lineRule="auto"/>
              <w:ind w:left="365"/>
              <w:jc w:val="center"/>
            </w:pPr>
            <w:r>
              <w:rPr>
                <w:rFonts w:ascii="Times New Roman" w:hAnsi="Times New Roman"/>
                <w:color w:val="000000"/>
                <w:sz w:val="24"/>
              </w:rPr>
              <w:t>2.4.4</w:t>
            </w:r>
          </w:p>
        </w:tc>
        <w:tc>
          <w:tcPr>
            <w:tcW w:w="12016" w:type="dxa"/>
            <w:tcMar>
              <w:top w:w="50" w:type="dxa"/>
              <w:left w:w="100" w:type="dxa"/>
            </w:tcMar>
            <w:vAlign w:val="center"/>
          </w:tcPr>
          <w:p w14:paraId="64A6A327">
            <w:pPr>
              <w:spacing w:after="0" w:line="336" w:lineRule="auto"/>
              <w:ind w:left="365"/>
              <w:jc w:val="both"/>
              <w:rPr>
                <w:lang w:val="ru-RU"/>
              </w:rPr>
            </w:pPr>
            <w:r>
              <w:rPr>
                <w:rFonts w:ascii="Times New Roman" w:hAnsi="Times New Roman"/>
                <w:color w:val="000000"/>
                <w:sz w:val="24"/>
                <w:lang w:val="ru-RU"/>
              </w:rPr>
              <w:t>Прилагательные в положительной, сравнительной и превосходной степенях сравнения</w:t>
            </w:r>
          </w:p>
        </w:tc>
      </w:tr>
      <w:tr w14:paraId="4915ED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6280D14">
            <w:pPr>
              <w:spacing w:after="0" w:line="336" w:lineRule="auto"/>
              <w:ind w:left="365"/>
              <w:jc w:val="center"/>
            </w:pPr>
            <w:r>
              <w:rPr>
                <w:rFonts w:ascii="Times New Roman" w:hAnsi="Times New Roman"/>
                <w:color w:val="000000"/>
                <w:sz w:val="24"/>
              </w:rPr>
              <w:t>2.4.5</w:t>
            </w:r>
          </w:p>
        </w:tc>
        <w:tc>
          <w:tcPr>
            <w:tcW w:w="12016" w:type="dxa"/>
            <w:tcMar>
              <w:top w:w="50" w:type="dxa"/>
              <w:left w:w="100" w:type="dxa"/>
            </w:tcMar>
            <w:vAlign w:val="center"/>
          </w:tcPr>
          <w:p w14:paraId="298AB386">
            <w:pPr>
              <w:spacing w:after="0" w:line="336" w:lineRule="auto"/>
              <w:ind w:left="365"/>
              <w:jc w:val="both"/>
              <w:rPr>
                <w:lang w:val="ru-RU"/>
              </w:rPr>
            </w:pPr>
            <w:r>
              <w:rPr>
                <w:rFonts w:ascii="Times New Roman" w:hAnsi="Times New Roman"/>
                <w:color w:val="000000"/>
                <w:sz w:val="24"/>
                <w:lang w:val="ru-RU"/>
              </w:rPr>
              <w:t>Личные местоимения в винительном и дательном падежах (в некоторых речевых образцах)</w:t>
            </w:r>
          </w:p>
        </w:tc>
      </w:tr>
      <w:tr w14:paraId="3055AA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950AE4E">
            <w:pPr>
              <w:spacing w:after="0" w:line="336" w:lineRule="auto"/>
              <w:ind w:left="365"/>
              <w:jc w:val="center"/>
            </w:pPr>
            <w:r>
              <w:rPr>
                <w:rFonts w:ascii="Times New Roman" w:hAnsi="Times New Roman"/>
                <w:color w:val="000000"/>
                <w:sz w:val="24"/>
              </w:rPr>
              <w:t>2.4.6</w:t>
            </w:r>
          </w:p>
        </w:tc>
        <w:tc>
          <w:tcPr>
            <w:tcW w:w="12016" w:type="dxa"/>
            <w:tcMar>
              <w:top w:w="50" w:type="dxa"/>
              <w:left w:w="100" w:type="dxa"/>
            </w:tcMar>
            <w:vAlign w:val="center"/>
          </w:tcPr>
          <w:p w14:paraId="573BE88F">
            <w:pPr>
              <w:spacing w:after="0" w:line="336" w:lineRule="auto"/>
              <w:ind w:left="365"/>
              <w:jc w:val="both"/>
              <w:rPr>
                <w:lang w:val="ru-RU"/>
              </w:rPr>
            </w:pPr>
            <w:r>
              <w:rPr>
                <w:rFonts w:ascii="Times New Roman" w:hAnsi="Times New Roman"/>
                <w:color w:val="000000"/>
                <w:sz w:val="24"/>
                <w:lang w:val="ru-RU"/>
              </w:rPr>
              <w:t xml:space="preserve">Указательные местоимения </w:t>
            </w:r>
            <w:r>
              <w:rPr>
                <w:rFonts w:ascii="Times New Roman" w:hAnsi="Times New Roman"/>
                <w:i/>
                <w:color w:val="000000"/>
                <w:sz w:val="24"/>
              </w:rPr>
              <w:t>dieser</w:t>
            </w:r>
            <w:r>
              <w:rPr>
                <w:rFonts w:ascii="Times New Roman" w:hAnsi="Times New Roman"/>
                <w:color w:val="000000"/>
                <w:sz w:val="24"/>
                <w:lang w:val="ru-RU"/>
              </w:rPr>
              <w:t xml:space="preserve">, </w:t>
            </w:r>
            <w:r>
              <w:rPr>
                <w:rFonts w:ascii="Times New Roman" w:hAnsi="Times New Roman"/>
                <w:i/>
                <w:color w:val="000000"/>
                <w:sz w:val="24"/>
              </w:rPr>
              <w:t>dieses</w:t>
            </w:r>
            <w:r>
              <w:rPr>
                <w:rFonts w:ascii="Times New Roman" w:hAnsi="Times New Roman"/>
                <w:color w:val="000000"/>
                <w:sz w:val="24"/>
                <w:lang w:val="ru-RU"/>
              </w:rPr>
              <w:t xml:space="preserve">, </w:t>
            </w:r>
            <w:r>
              <w:rPr>
                <w:rFonts w:ascii="Times New Roman" w:hAnsi="Times New Roman"/>
                <w:i/>
                <w:color w:val="000000"/>
                <w:sz w:val="24"/>
              </w:rPr>
              <w:t>diese</w:t>
            </w:r>
          </w:p>
        </w:tc>
      </w:tr>
      <w:tr w14:paraId="2B33C2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1739C46">
            <w:pPr>
              <w:spacing w:after="0" w:line="336" w:lineRule="auto"/>
              <w:ind w:left="365"/>
              <w:jc w:val="center"/>
            </w:pPr>
            <w:r>
              <w:rPr>
                <w:rFonts w:ascii="Times New Roman" w:hAnsi="Times New Roman"/>
                <w:color w:val="000000"/>
                <w:sz w:val="24"/>
              </w:rPr>
              <w:t>2.4.7</w:t>
            </w:r>
          </w:p>
        </w:tc>
        <w:tc>
          <w:tcPr>
            <w:tcW w:w="12016" w:type="dxa"/>
            <w:tcMar>
              <w:top w:w="50" w:type="dxa"/>
              <w:left w:w="100" w:type="dxa"/>
            </w:tcMar>
            <w:vAlign w:val="center"/>
          </w:tcPr>
          <w:p w14:paraId="2B3F01C6">
            <w:pPr>
              <w:spacing w:after="0" w:line="336" w:lineRule="auto"/>
              <w:ind w:left="365"/>
              <w:jc w:val="both"/>
            </w:pPr>
            <w:r>
              <w:rPr>
                <w:rFonts w:ascii="Times New Roman" w:hAnsi="Times New Roman"/>
                <w:color w:val="000000"/>
                <w:sz w:val="24"/>
              </w:rPr>
              <w:t>Количественные числительные (до 100)</w:t>
            </w:r>
          </w:p>
        </w:tc>
      </w:tr>
      <w:tr w14:paraId="47A5E9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BB2C93C">
            <w:pPr>
              <w:spacing w:after="0" w:line="336" w:lineRule="auto"/>
              <w:ind w:left="365"/>
              <w:jc w:val="center"/>
            </w:pPr>
            <w:r>
              <w:rPr>
                <w:rFonts w:ascii="Times New Roman" w:hAnsi="Times New Roman"/>
                <w:color w:val="000000"/>
                <w:sz w:val="24"/>
              </w:rPr>
              <w:t>2.4.8</w:t>
            </w:r>
          </w:p>
        </w:tc>
        <w:tc>
          <w:tcPr>
            <w:tcW w:w="12016" w:type="dxa"/>
            <w:tcMar>
              <w:top w:w="50" w:type="dxa"/>
              <w:left w:w="100" w:type="dxa"/>
            </w:tcMar>
            <w:vAlign w:val="center"/>
          </w:tcPr>
          <w:p w14:paraId="14DEEFE5">
            <w:pPr>
              <w:spacing w:after="0" w:line="336" w:lineRule="auto"/>
              <w:ind w:left="365"/>
              <w:jc w:val="both"/>
            </w:pPr>
            <w:r>
              <w:rPr>
                <w:rFonts w:ascii="Times New Roman" w:hAnsi="Times New Roman"/>
                <w:color w:val="000000"/>
                <w:sz w:val="24"/>
              </w:rPr>
              <w:t>Порядковые числительные (до 31)</w:t>
            </w:r>
          </w:p>
        </w:tc>
      </w:tr>
      <w:tr w14:paraId="2A643A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43016DC1">
            <w:pPr>
              <w:spacing w:after="0" w:line="336" w:lineRule="auto"/>
              <w:ind w:left="365"/>
              <w:jc w:val="center"/>
            </w:pPr>
            <w:r>
              <w:rPr>
                <w:rFonts w:ascii="Times New Roman" w:hAnsi="Times New Roman"/>
                <w:color w:val="000000"/>
                <w:sz w:val="24"/>
              </w:rPr>
              <w:t>2.4.9</w:t>
            </w:r>
          </w:p>
        </w:tc>
        <w:tc>
          <w:tcPr>
            <w:tcW w:w="12016" w:type="dxa"/>
            <w:tcMar>
              <w:top w:w="50" w:type="dxa"/>
              <w:left w:w="100" w:type="dxa"/>
            </w:tcMar>
            <w:vAlign w:val="center"/>
          </w:tcPr>
          <w:p w14:paraId="28DC66E5">
            <w:pPr>
              <w:spacing w:after="0" w:line="336" w:lineRule="auto"/>
              <w:ind w:left="365"/>
              <w:jc w:val="both"/>
              <w:rPr>
                <w:lang w:val="ru-RU"/>
              </w:rPr>
            </w:pPr>
            <w:r>
              <w:rPr>
                <w:rFonts w:ascii="Times New Roman" w:hAnsi="Times New Roman"/>
                <w:color w:val="000000"/>
                <w:sz w:val="24"/>
                <w:lang w:val="ru-RU"/>
              </w:rPr>
              <w:t xml:space="preserve">Предлоги </w:t>
            </w:r>
            <w:r>
              <w:rPr>
                <w:rFonts w:ascii="Times New Roman" w:hAnsi="Times New Roman"/>
                <w:i/>
                <w:color w:val="000000"/>
                <w:sz w:val="24"/>
              </w:rPr>
              <w:t>f</w:t>
            </w:r>
            <w:r>
              <w:rPr>
                <w:rFonts w:ascii="Times New Roman" w:hAnsi="Times New Roman"/>
                <w:i/>
                <w:color w:val="000000"/>
                <w:sz w:val="24"/>
                <w:lang w:val="ru-RU"/>
              </w:rPr>
              <w:t>ü</w:t>
            </w:r>
            <w:r>
              <w:rPr>
                <w:rFonts w:ascii="Times New Roman" w:hAnsi="Times New Roman"/>
                <w:i/>
                <w:color w:val="000000"/>
                <w:sz w:val="24"/>
              </w:rPr>
              <w:t>r</w:t>
            </w:r>
            <w:r>
              <w:rPr>
                <w:rFonts w:ascii="Times New Roman" w:hAnsi="Times New Roman"/>
                <w:color w:val="000000"/>
                <w:sz w:val="24"/>
                <w:lang w:val="ru-RU"/>
              </w:rPr>
              <w:t xml:space="preserve">, </w:t>
            </w:r>
            <w:r>
              <w:rPr>
                <w:rFonts w:ascii="Times New Roman" w:hAnsi="Times New Roman"/>
                <w:i/>
                <w:color w:val="000000"/>
                <w:sz w:val="24"/>
              </w:rPr>
              <w:t>mit</w:t>
            </w:r>
            <w:r>
              <w:rPr>
                <w:rFonts w:ascii="Times New Roman" w:hAnsi="Times New Roman"/>
                <w:color w:val="000000"/>
                <w:sz w:val="24"/>
                <w:lang w:val="ru-RU"/>
              </w:rPr>
              <w:t xml:space="preserve">, </w:t>
            </w:r>
            <w:r>
              <w:rPr>
                <w:rFonts w:ascii="Times New Roman" w:hAnsi="Times New Roman"/>
                <w:i/>
                <w:color w:val="000000"/>
                <w:sz w:val="24"/>
              </w:rPr>
              <w:t>um</w:t>
            </w:r>
            <w:r>
              <w:rPr>
                <w:rFonts w:ascii="Times New Roman" w:hAnsi="Times New Roman"/>
                <w:color w:val="000000"/>
                <w:sz w:val="24"/>
                <w:lang w:val="ru-RU"/>
              </w:rPr>
              <w:t xml:space="preserve"> (в некоторых речевых образцах)</w:t>
            </w:r>
          </w:p>
        </w:tc>
      </w:tr>
      <w:tr w14:paraId="1D8B2D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622916DC">
            <w:pPr>
              <w:spacing w:after="0" w:line="336" w:lineRule="auto"/>
              <w:ind w:left="365"/>
              <w:jc w:val="center"/>
            </w:pPr>
            <w:r>
              <w:rPr>
                <w:rFonts w:ascii="Times New Roman" w:hAnsi="Times New Roman"/>
                <w:color w:val="000000"/>
                <w:sz w:val="24"/>
              </w:rPr>
              <w:t>3</w:t>
            </w:r>
          </w:p>
        </w:tc>
        <w:tc>
          <w:tcPr>
            <w:tcW w:w="12016" w:type="dxa"/>
            <w:tcMar>
              <w:top w:w="50" w:type="dxa"/>
              <w:left w:w="100" w:type="dxa"/>
            </w:tcMar>
            <w:vAlign w:val="center"/>
          </w:tcPr>
          <w:p w14:paraId="5D5EEBDC">
            <w:pPr>
              <w:spacing w:after="0" w:line="336" w:lineRule="auto"/>
              <w:ind w:left="365"/>
              <w:jc w:val="both"/>
            </w:pPr>
            <w:r>
              <w:rPr>
                <w:rFonts w:ascii="Times New Roman" w:hAnsi="Times New Roman"/>
                <w:color w:val="000000"/>
                <w:sz w:val="24"/>
              </w:rPr>
              <w:t>Социокультурные знания и умения</w:t>
            </w:r>
          </w:p>
        </w:tc>
      </w:tr>
      <w:tr w14:paraId="57CEDD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F4AC0F9">
            <w:pPr>
              <w:spacing w:after="0" w:line="336" w:lineRule="auto"/>
              <w:ind w:left="365"/>
              <w:jc w:val="center"/>
            </w:pPr>
            <w:r>
              <w:rPr>
                <w:rFonts w:ascii="Times New Roman" w:hAnsi="Times New Roman"/>
                <w:color w:val="000000"/>
                <w:sz w:val="24"/>
              </w:rPr>
              <w:t>3.1</w:t>
            </w:r>
          </w:p>
        </w:tc>
        <w:tc>
          <w:tcPr>
            <w:tcW w:w="12016" w:type="dxa"/>
            <w:tcMar>
              <w:top w:w="50" w:type="dxa"/>
              <w:left w:w="100" w:type="dxa"/>
            </w:tcMar>
            <w:vAlign w:val="center"/>
          </w:tcPr>
          <w:p w14:paraId="71DA1E72">
            <w:pPr>
              <w:spacing w:after="0" w:line="336" w:lineRule="auto"/>
              <w:ind w:left="365"/>
              <w:jc w:val="both"/>
              <w:rPr>
                <w:lang w:val="ru-RU"/>
              </w:rPr>
            </w:pPr>
            <w:r>
              <w:rPr>
                <w:rFonts w:ascii="Times New Roman" w:hAnsi="Times New Roman"/>
                <w:color w:val="000000"/>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tc>
      </w:tr>
      <w:tr w14:paraId="46DD6D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60E6265">
            <w:pPr>
              <w:spacing w:after="0" w:line="336" w:lineRule="auto"/>
              <w:ind w:left="365"/>
              <w:jc w:val="center"/>
            </w:pPr>
            <w:r>
              <w:rPr>
                <w:rFonts w:ascii="Times New Roman" w:hAnsi="Times New Roman"/>
                <w:color w:val="000000"/>
                <w:sz w:val="24"/>
              </w:rPr>
              <w:t>3.2</w:t>
            </w:r>
          </w:p>
        </w:tc>
        <w:tc>
          <w:tcPr>
            <w:tcW w:w="12016" w:type="dxa"/>
            <w:tcMar>
              <w:top w:w="50" w:type="dxa"/>
              <w:left w:w="100" w:type="dxa"/>
            </w:tcMar>
            <w:vAlign w:val="center"/>
          </w:tcPr>
          <w:p w14:paraId="60E185F8">
            <w:pPr>
              <w:spacing w:after="0" w:line="336" w:lineRule="auto"/>
              <w:ind w:left="365"/>
              <w:jc w:val="both"/>
              <w:rPr>
                <w:lang w:val="ru-RU"/>
              </w:rPr>
            </w:pPr>
            <w:r>
              <w:rPr>
                <w:rFonts w:ascii="Times New Roman" w:hAnsi="Times New Roman"/>
                <w:color w:val="000000"/>
                <w:sz w:val="24"/>
                <w:lang w:val="ru-RU"/>
              </w:rPr>
              <w:t>Краткое представление своей страны и страны (стран) изучаемого языка (названия стран и их столиц, название родного населенного пункта, цвета национальных флагов, основные достопримечательности)</w:t>
            </w:r>
          </w:p>
        </w:tc>
      </w:tr>
      <w:tr w14:paraId="1836FF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7C4BBD2">
            <w:pPr>
              <w:spacing w:after="0" w:line="336" w:lineRule="auto"/>
              <w:ind w:left="365"/>
              <w:jc w:val="center"/>
            </w:pPr>
            <w:r>
              <w:rPr>
                <w:rFonts w:ascii="Times New Roman" w:hAnsi="Times New Roman"/>
                <w:color w:val="000000"/>
                <w:sz w:val="24"/>
              </w:rPr>
              <w:t>4</w:t>
            </w:r>
          </w:p>
        </w:tc>
        <w:tc>
          <w:tcPr>
            <w:tcW w:w="12016" w:type="dxa"/>
            <w:tcMar>
              <w:top w:w="50" w:type="dxa"/>
              <w:left w:w="100" w:type="dxa"/>
            </w:tcMar>
            <w:vAlign w:val="center"/>
          </w:tcPr>
          <w:p w14:paraId="11662F73">
            <w:pPr>
              <w:spacing w:after="0" w:line="336" w:lineRule="auto"/>
              <w:ind w:left="365"/>
              <w:jc w:val="both"/>
            </w:pPr>
            <w:r>
              <w:rPr>
                <w:rFonts w:ascii="Times New Roman" w:hAnsi="Times New Roman"/>
                <w:color w:val="000000"/>
                <w:sz w:val="24"/>
              </w:rPr>
              <w:t>Компенсаторные умения</w:t>
            </w:r>
          </w:p>
        </w:tc>
      </w:tr>
      <w:tr w14:paraId="295D36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0E86E97">
            <w:pPr>
              <w:spacing w:after="0" w:line="336" w:lineRule="auto"/>
              <w:ind w:left="365"/>
              <w:jc w:val="center"/>
            </w:pPr>
            <w:r>
              <w:rPr>
                <w:rFonts w:ascii="Times New Roman" w:hAnsi="Times New Roman"/>
                <w:color w:val="000000"/>
                <w:sz w:val="24"/>
              </w:rPr>
              <w:t>4.1</w:t>
            </w:r>
          </w:p>
        </w:tc>
        <w:tc>
          <w:tcPr>
            <w:tcW w:w="12016" w:type="dxa"/>
            <w:tcMar>
              <w:top w:w="50" w:type="dxa"/>
              <w:left w:w="100" w:type="dxa"/>
            </w:tcMar>
            <w:vAlign w:val="center"/>
          </w:tcPr>
          <w:p w14:paraId="3FE75964">
            <w:pPr>
              <w:spacing w:after="0" w:line="336" w:lineRule="auto"/>
              <w:ind w:left="365"/>
              <w:jc w:val="both"/>
              <w:rPr>
                <w:lang w:val="ru-RU"/>
              </w:rPr>
            </w:pPr>
            <w:r>
              <w:rPr>
                <w:rFonts w:ascii="Times New Roman" w:hAnsi="Times New Roman"/>
                <w:color w:val="000000"/>
                <w:sz w:val="24"/>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tc>
      </w:tr>
      <w:tr w14:paraId="7C794A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7802CEA2">
            <w:pPr>
              <w:spacing w:after="0" w:line="336" w:lineRule="auto"/>
              <w:ind w:left="365"/>
              <w:jc w:val="center"/>
            </w:pPr>
            <w:r>
              <w:rPr>
                <w:rFonts w:ascii="Times New Roman" w:hAnsi="Times New Roman"/>
                <w:color w:val="000000"/>
                <w:sz w:val="24"/>
              </w:rPr>
              <w:t>4.2</w:t>
            </w:r>
          </w:p>
        </w:tc>
        <w:tc>
          <w:tcPr>
            <w:tcW w:w="12016" w:type="dxa"/>
            <w:tcMar>
              <w:top w:w="50" w:type="dxa"/>
              <w:left w:w="100" w:type="dxa"/>
            </w:tcMar>
            <w:vAlign w:val="center"/>
          </w:tcPr>
          <w:p w14:paraId="1EBE1005">
            <w:pPr>
              <w:spacing w:after="0" w:line="336" w:lineRule="auto"/>
              <w:ind w:left="365"/>
              <w:jc w:val="both"/>
              <w:rPr>
                <w:lang w:val="ru-RU"/>
              </w:rPr>
            </w:pPr>
            <w:r>
              <w:rPr>
                <w:rFonts w:ascii="Times New Roman" w:hAnsi="Times New Roman"/>
                <w:color w:val="000000"/>
                <w:sz w:val="24"/>
                <w:lang w:val="ru-RU"/>
              </w:rPr>
              <w:t>Использование при формулировании собственных высказываний ключевых слов, вопросов, картинок, фотографий</w:t>
            </w:r>
          </w:p>
        </w:tc>
      </w:tr>
      <w:tr w14:paraId="31F497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42599C3">
            <w:pPr>
              <w:spacing w:after="0" w:line="336" w:lineRule="auto"/>
              <w:ind w:left="365"/>
              <w:jc w:val="center"/>
            </w:pPr>
            <w:r>
              <w:rPr>
                <w:rFonts w:ascii="Times New Roman" w:hAnsi="Times New Roman"/>
                <w:color w:val="000000"/>
                <w:sz w:val="24"/>
              </w:rPr>
              <w:t>4.3</w:t>
            </w:r>
          </w:p>
        </w:tc>
        <w:tc>
          <w:tcPr>
            <w:tcW w:w="12016" w:type="dxa"/>
            <w:tcMar>
              <w:top w:w="50" w:type="dxa"/>
              <w:left w:w="100" w:type="dxa"/>
            </w:tcMar>
            <w:vAlign w:val="center"/>
          </w:tcPr>
          <w:p w14:paraId="4188A37C">
            <w:pPr>
              <w:spacing w:after="0" w:line="336" w:lineRule="auto"/>
              <w:ind w:left="365"/>
              <w:jc w:val="both"/>
              <w:rPr>
                <w:lang w:val="ru-RU"/>
              </w:rPr>
            </w:pPr>
            <w:r>
              <w:rPr>
                <w:rFonts w:ascii="Times New Roman" w:hAnsi="Times New Roman"/>
                <w:color w:val="000000"/>
                <w:sz w:val="24"/>
                <w:lang w:val="ru-RU"/>
              </w:rPr>
              <w:t>Прогнозирование содержания текста для чтения на основе заголовка</w:t>
            </w:r>
          </w:p>
        </w:tc>
      </w:tr>
      <w:tr w14:paraId="45ED19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0F56809E">
            <w:pPr>
              <w:spacing w:after="0" w:line="336" w:lineRule="auto"/>
              <w:ind w:left="365"/>
              <w:jc w:val="center"/>
            </w:pPr>
            <w:r>
              <w:rPr>
                <w:rFonts w:ascii="Times New Roman" w:hAnsi="Times New Roman"/>
                <w:color w:val="000000"/>
                <w:sz w:val="24"/>
              </w:rPr>
              <w:t>4.4</w:t>
            </w:r>
          </w:p>
        </w:tc>
        <w:tc>
          <w:tcPr>
            <w:tcW w:w="12016" w:type="dxa"/>
            <w:tcMar>
              <w:top w:w="50" w:type="dxa"/>
              <w:left w:w="100" w:type="dxa"/>
            </w:tcMar>
            <w:vAlign w:val="center"/>
          </w:tcPr>
          <w:p w14:paraId="0490E6A6">
            <w:pPr>
              <w:spacing w:after="0" w:line="336" w:lineRule="auto"/>
              <w:ind w:left="365"/>
              <w:jc w:val="both"/>
              <w:rPr>
                <w:lang w:val="ru-RU"/>
              </w:rPr>
            </w:pPr>
            <w:r>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14:paraId="7344BF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3E85655">
            <w:pPr>
              <w:spacing w:after="0" w:line="336" w:lineRule="auto"/>
              <w:ind w:left="365"/>
              <w:jc w:val="both"/>
            </w:pPr>
            <w:r>
              <w:rPr>
                <w:rFonts w:ascii="Times New Roman" w:hAnsi="Times New Roman"/>
                <w:color w:val="000000"/>
                <w:sz w:val="24"/>
              </w:rPr>
              <w:t>Тематическое содержание речи</w:t>
            </w:r>
          </w:p>
        </w:tc>
      </w:tr>
      <w:tr w14:paraId="2E4CCA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2F76CCFD">
            <w:pPr>
              <w:spacing w:after="0" w:line="336" w:lineRule="auto"/>
              <w:ind w:left="365"/>
              <w:jc w:val="center"/>
            </w:pPr>
            <w:r>
              <w:rPr>
                <w:rFonts w:ascii="Times New Roman" w:hAnsi="Times New Roman"/>
                <w:color w:val="000000"/>
                <w:sz w:val="24"/>
              </w:rPr>
              <w:t>А</w:t>
            </w:r>
          </w:p>
        </w:tc>
        <w:tc>
          <w:tcPr>
            <w:tcW w:w="12016" w:type="dxa"/>
            <w:tcMar>
              <w:top w:w="50" w:type="dxa"/>
              <w:left w:w="100" w:type="dxa"/>
            </w:tcMar>
            <w:vAlign w:val="center"/>
          </w:tcPr>
          <w:p w14:paraId="7BA2C42C">
            <w:pPr>
              <w:spacing w:after="0" w:line="336" w:lineRule="auto"/>
              <w:ind w:left="365"/>
              <w:jc w:val="both"/>
            </w:pPr>
            <w:r>
              <w:rPr>
                <w:rFonts w:ascii="Times New Roman" w:hAnsi="Times New Roman"/>
                <w:color w:val="000000"/>
                <w:sz w:val="24"/>
                <w:lang w:val="ru-RU"/>
              </w:rPr>
              <w:t xml:space="preserve">Мир моего «я». Моя семья. Мой день рождения, подарки. Моя любимая еда. </w:t>
            </w:r>
            <w:r>
              <w:rPr>
                <w:rFonts w:ascii="Times New Roman" w:hAnsi="Times New Roman"/>
                <w:color w:val="000000"/>
                <w:sz w:val="24"/>
              </w:rPr>
              <w:t>Мой день (распорядок дня, домашние обязанности)</w:t>
            </w:r>
          </w:p>
        </w:tc>
      </w:tr>
      <w:tr w14:paraId="45AA76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52EEC302">
            <w:pPr>
              <w:spacing w:after="0" w:line="336" w:lineRule="auto"/>
              <w:ind w:left="365"/>
              <w:jc w:val="center"/>
            </w:pPr>
            <w:r>
              <w:rPr>
                <w:rFonts w:ascii="Times New Roman" w:hAnsi="Times New Roman"/>
                <w:color w:val="000000"/>
                <w:sz w:val="24"/>
              </w:rPr>
              <w:t>Б</w:t>
            </w:r>
          </w:p>
        </w:tc>
        <w:tc>
          <w:tcPr>
            <w:tcW w:w="12016" w:type="dxa"/>
            <w:tcMar>
              <w:top w:w="50" w:type="dxa"/>
              <w:left w:w="100" w:type="dxa"/>
            </w:tcMar>
            <w:vAlign w:val="center"/>
          </w:tcPr>
          <w:p w14:paraId="2CBC0F7A">
            <w:pPr>
              <w:spacing w:after="0" w:line="336" w:lineRule="auto"/>
              <w:ind w:left="365"/>
              <w:jc w:val="both"/>
            </w:pPr>
            <w:r>
              <w:rPr>
                <w:rFonts w:ascii="Times New Roman" w:hAnsi="Times New Roman"/>
                <w:color w:val="000000"/>
                <w:sz w:val="24"/>
                <w:lang w:val="ru-RU"/>
              </w:rPr>
              <w:t xml:space="preserve">Мир моих увлечений. Любимая игрушка, игра. Любимый цвет. Мой питомец. Любимые занятия. </w:t>
            </w:r>
            <w:r>
              <w:rPr>
                <w:rFonts w:ascii="Times New Roman" w:hAnsi="Times New Roman"/>
                <w:color w:val="000000"/>
                <w:sz w:val="24"/>
              </w:rPr>
              <w:t>Любимая сказка. Выходной день (в цирке, зоопарке, парке). Каникулы</w:t>
            </w:r>
          </w:p>
        </w:tc>
      </w:tr>
      <w:tr w14:paraId="0B9CBA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378E8C97">
            <w:pPr>
              <w:spacing w:after="0" w:line="336" w:lineRule="auto"/>
              <w:ind w:left="365"/>
              <w:jc w:val="center"/>
            </w:pPr>
            <w:r>
              <w:rPr>
                <w:rFonts w:ascii="Times New Roman" w:hAnsi="Times New Roman"/>
                <w:color w:val="000000"/>
                <w:sz w:val="24"/>
              </w:rPr>
              <w:t>В</w:t>
            </w:r>
          </w:p>
        </w:tc>
        <w:tc>
          <w:tcPr>
            <w:tcW w:w="12016" w:type="dxa"/>
            <w:tcMar>
              <w:top w:w="50" w:type="dxa"/>
              <w:left w:w="100" w:type="dxa"/>
            </w:tcMar>
            <w:vAlign w:val="center"/>
          </w:tcPr>
          <w:p w14:paraId="72B457E4">
            <w:pPr>
              <w:spacing w:after="0" w:line="336" w:lineRule="auto"/>
              <w:ind w:left="365"/>
              <w:jc w:val="both"/>
              <w:rPr>
                <w:lang w:val="ru-RU"/>
              </w:rPr>
            </w:pPr>
            <w:r>
              <w:rPr>
                <w:rFonts w:ascii="Times New Roman" w:hAnsi="Times New Roman"/>
                <w:color w:val="000000"/>
                <w:sz w:val="24"/>
                <w:lang w:val="ru-RU"/>
              </w:rPr>
              <w:t>Мир вокруг меня. Моя комната (квартира, дом), предметы мебели и интерьера. Моя школа, любимые учебные предметы. Мои друзья. Моя малая родина (город, село). Путешествия. Дикие и домашние животные. Погода. Времена года (месяцы). Покупки (одежда, обувь, книги, основные продукты питания)</w:t>
            </w:r>
          </w:p>
        </w:tc>
      </w:tr>
      <w:tr w14:paraId="7A4AFD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51" w:type="dxa"/>
            <w:tcMar>
              <w:top w:w="50" w:type="dxa"/>
              <w:left w:w="100" w:type="dxa"/>
            </w:tcMar>
            <w:vAlign w:val="center"/>
          </w:tcPr>
          <w:p w14:paraId="16A2A709">
            <w:pPr>
              <w:spacing w:after="0" w:line="336" w:lineRule="auto"/>
              <w:ind w:left="365"/>
              <w:jc w:val="center"/>
            </w:pPr>
            <w:r>
              <w:rPr>
                <w:rFonts w:ascii="Times New Roman" w:hAnsi="Times New Roman"/>
                <w:color w:val="000000"/>
                <w:sz w:val="24"/>
              </w:rPr>
              <w:t>Г</w:t>
            </w:r>
          </w:p>
        </w:tc>
        <w:tc>
          <w:tcPr>
            <w:tcW w:w="12016" w:type="dxa"/>
            <w:tcMar>
              <w:top w:w="50" w:type="dxa"/>
              <w:left w:w="100" w:type="dxa"/>
            </w:tcMar>
            <w:vAlign w:val="center"/>
          </w:tcPr>
          <w:p w14:paraId="78EEC00F">
            <w:pPr>
              <w:spacing w:after="0" w:line="336" w:lineRule="auto"/>
              <w:ind w:left="365"/>
              <w:jc w:val="both"/>
              <w:rPr>
                <w:lang w:val="ru-RU"/>
              </w:rPr>
            </w:pPr>
            <w:r>
              <w:rPr>
                <w:rFonts w:ascii="Times New Roman" w:hAnsi="Times New Roman"/>
                <w:color w:val="000000"/>
                <w:sz w:val="24"/>
                <w:lang w:val="ru-RU"/>
              </w:rPr>
              <w:t>Родная страна и страны изучаемого языка. Россия и страна (страны) изучаемого языка. Их столицы, основные достопримечательности и некоторые интересные факты. Произведения детского фольклора. Персонажи детских книг. Праздники родной страны и страны (стран) изучаемого языка</w:t>
            </w:r>
          </w:p>
        </w:tc>
      </w:tr>
    </w:tbl>
    <w:p w14:paraId="29F3BEC7">
      <w:pPr>
        <w:spacing w:after="0"/>
        <w:ind w:left="120"/>
        <w:rPr>
          <w:lang w:val="ru-RU"/>
        </w:rPr>
      </w:pPr>
    </w:p>
    <w:p w14:paraId="06EAB0C9">
      <w:pPr>
        <w:rPr>
          <w:lang w:val="ru-RU"/>
        </w:rPr>
        <w:sectPr>
          <w:pgSz w:w="11906" w:h="16383"/>
          <w:pgMar w:top="1134" w:right="850" w:bottom="1134" w:left="1701" w:header="720" w:footer="720" w:gutter="0"/>
          <w:cols w:space="720" w:num="1"/>
        </w:sectPr>
      </w:pPr>
      <w:bookmarkStart w:id="8" w:name="block-51839180"/>
    </w:p>
    <w:bookmarkEnd w:id="8"/>
    <w:p w14:paraId="748CD659">
      <w:pPr>
        <w:spacing w:after="0"/>
        <w:ind w:left="120"/>
        <w:rPr>
          <w:lang w:val="ru-RU"/>
        </w:rPr>
      </w:pPr>
      <w:r>
        <w:rPr>
          <w:rFonts w:ascii="Times New Roman" w:hAnsi="Times New Roman"/>
          <w:b/>
          <w:color w:val="000000"/>
          <w:sz w:val="28"/>
          <w:lang w:val="ru-RU"/>
        </w:rPr>
        <w:t>УЧЕБНО-МЕТОДИЧЕСКОЕ ОБЕСПЕЧЕНИЕ ОБРАЗОВАТЕЛЬНОГО ПРОЦЕССА</w:t>
      </w:r>
    </w:p>
    <w:p w14:paraId="5A081189">
      <w:pPr>
        <w:spacing w:after="0" w:line="480" w:lineRule="auto"/>
        <w:ind w:left="120"/>
        <w:rPr>
          <w:lang w:val="ru-RU"/>
        </w:rPr>
      </w:pPr>
      <w:r>
        <w:rPr>
          <w:rFonts w:ascii="Times New Roman" w:hAnsi="Times New Roman"/>
          <w:b/>
          <w:color w:val="000000"/>
          <w:sz w:val="28"/>
          <w:lang w:val="ru-RU"/>
        </w:rPr>
        <w:t>ОБЯЗАТЕЛЬНЫЕ УЧЕБНЫЕ МАТЕРИАЛЫ ДЛЯ УЧЕНИКА</w:t>
      </w:r>
    </w:p>
    <w:p w14:paraId="0295A2B2">
      <w:pPr>
        <w:spacing w:after="0" w:line="480" w:lineRule="auto"/>
        <w:ind w:left="120"/>
        <w:rPr>
          <w:lang w:val="ru-RU"/>
        </w:rPr>
      </w:pPr>
    </w:p>
    <w:p w14:paraId="418F25AF">
      <w:pPr>
        <w:spacing w:after="0" w:line="480" w:lineRule="auto"/>
        <w:ind w:left="120"/>
        <w:rPr>
          <w:lang w:val="ru-RU"/>
        </w:rPr>
      </w:pPr>
    </w:p>
    <w:p w14:paraId="2BA58C0F">
      <w:pPr>
        <w:spacing w:after="0"/>
        <w:ind w:left="120"/>
        <w:rPr>
          <w:lang w:val="ru-RU"/>
        </w:rPr>
      </w:pPr>
    </w:p>
    <w:p w14:paraId="08FAF1FF">
      <w:pPr>
        <w:spacing w:after="0" w:line="480" w:lineRule="auto"/>
        <w:ind w:left="120"/>
        <w:rPr>
          <w:lang w:val="ru-RU"/>
        </w:rPr>
      </w:pPr>
      <w:r>
        <w:rPr>
          <w:rFonts w:ascii="Times New Roman" w:hAnsi="Times New Roman"/>
          <w:b/>
          <w:color w:val="000000"/>
          <w:sz w:val="28"/>
          <w:lang w:val="ru-RU"/>
        </w:rPr>
        <w:t>МЕТОДИЧЕСКИЕ МАТЕРИАЛЫ ДЛЯ УЧИТЕЛЯ</w:t>
      </w:r>
    </w:p>
    <w:p w14:paraId="1E226F3F">
      <w:pPr>
        <w:spacing w:after="0" w:line="480" w:lineRule="auto"/>
        <w:ind w:left="120"/>
        <w:rPr>
          <w:lang w:val="ru-RU"/>
        </w:rPr>
      </w:pPr>
    </w:p>
    <w:p w14:paraId="2A1292CA">
      <w:pPr>
        <w:spacing w:after="0"/>
        <w:ind w:left="120"/>
        <w:rPr>
          <w:lang w:val="ru-RU"/>
        </w:rPr>
      </w:pPr>
    </w:p>
    <w:p w14:paraId="25960D20">
      <w:pPr>
        <w:spacing w:after="0" w:line="480" w:lineRule="auto"/>
        <w:ind w:left="120"/>
        <w:rPr>
          <w:lang w:val="ru-RU"/>
        </w:rPr>
      </w:pPr>
      <w:r>
        <w:rPr>
          <w:rFonts w:ascii="Times New Roman" w:hAnsi="Times New Roman"/>
          <w:b/>
          <w:color w:val="000000"/>
          <w:sz w:val="28"/>
          <w:lang w:val="ru-RU"/>
        </w:rPr>
        <w:t>ЦИФРОВЫЕ ОБРАЗОВАТЕЛЬНЫЕ РЕСУРСЫ И РЕСУРСЫ СЕТИ ИНТЕРНЕТ</w:t>
      </w:r>
    </w:p>
    <w:p w14:paraId="088251E1">
      <w:pPr>
        <w:spacing w:after="0" w:line="480" w:lineRule="auto"/>
        <w:ind w:left="120"/>
        <w:rPr>
          <w:lang w:val="ru-RU"/>
        </w:rPr>
      </w:pPr>
    </w:p>
    <w:p w14:paraId="0A8BE2A2">
      <w:pPr>
        <w:rPr>
          <w:lang w:val="ru-RU"/>
        </w:rPr>
        <w:sectPr>
          <w:pgSz w:w="11906" w:h="16383"/>
          <w:pgMar w:top="1134" w:right="850" w:bottom="1134" w:left="1701" w:header="720" w:footer="720" w:gutter="0"/>
          <w:cols w:space="720" w:num="1"/>
        </w:sectPr>
      </w:pPr>
      <w:bookmarkStart w:id="9" w:name="block-51839179"/>
    </w:p>
    <w:bookmarkEnd w:id="9"/>
    <w:p w14:paraId="338215AD">
      <w:pPr>
        <w:rPr>
          <w:lang w:val="ru-RU"/>
        </w:rPr>
      </w:pPr>
    </w:p>
    <w:sectPr>
      <w:pgSz w:w="11907" w:h="16839"/>
      <w:pgMar w:top="1440" w:right="1440" w:bottom="144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CC"/>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CC"/>
    <w:family w:val="roman"/>
    <w:pitch w:val="default"/>
    <w:sig w:usb0="E00002FF" w:usb1="400004FF" w:usb2="00000000" w:usb3="00000000" w:csb0="2000019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singleLevel"/>
    <w:tmpl w:val="9239341B"/>
    <w:lvl w:ilvl="0" w:tentative="0">
      <w:start w:val="1"/>
      <w:numFmt w:val="bullet"/>
      <w:lvlText w:val=""/>
      <w:lvlJc w:val="left"/>
      <w:pPr>
        <w:ind w:left="720" w:hanging="360"/>
      </w:pPr>
      <w:rPr>
        <w:rFonts w:hint="default" w:ascii="Symbol" w:hAnsi="Symbol"/>
      </w:rPr>
    </w:lvl>
  </w:abstractNum>
  <w:abstractNum w:abstractNumId="1">
    <w:nsid w:val="B5E306ED"/>
    <w:multiLevelType w:val="singleLevel"/>
    <w:tmpl w:val="B5E306ED"/>
    <w:lvl w:ilvl="0" w:tentative="0">
      <w:start w:val="1"/>
      <w:numFmt w:val="bullet"/>
      <w:lvlText w:val=""/>
      <w:lvlJc w:val="left"/>
      <w:pPr>
        <w:ind w:left="1428" w:hanging="360"/>
      </w:pPr>
      <w:rPr>
        <w:rFonts w:hint="default" w:ascii="Symbol" w:hAnsi="Symbol"/>
      </w:rPr>
    </w:lvl>
  </w:abstractNum>
  <w:abstractNum w:abstractNumId="2">
    <w:nsid w:val="BF205925"/>
    <w:multiLevelType w:val="singleLevel"/>
    <w:tmpl w:val="BF205925"/>
    <w:lvl w:ilvl="0" w:tentative="0">
      <w:start w:val="1"/>
      <w:numFmt w:val="bullet"/>
      <w:lvlText w:val=""/>
      <w:lvlJc w:val="left"/>
      <w:pPr>
        <w:ind w:left="1287" w:hanging="360"/>
      </w:pPr>
      <w:rPr>
        <w:rFonts w:hint="default" w:ascii="Symbol" w:hAnsi="Symbol"/>
      </w:rPr>
    </w:lvl>
  </w:abstractNum>
  <w:abstractNum w:abstractNumId="3">
    <w:nsid w:val="C8879AEF"/>
    <w:multiLevelType w:val="singleLevel"/>
    <w:tmpl w:val="C8879AEF"/>
    <w:lvl w:ilvl="0" w:tentative="0">
      <w:start w:val="1"/>
      <w:numFmt w:val="bullet"/>
      <w:lvlText w:val=""/>
      <w:lvlJc w:val="left"/>
      <w:pPr>
        <w:ind w:left="720" w:hanging="360"/>
      </w:pPr>
      <w:rPr>
        <w:rFonts w:hint="default" w:ascii="Symbol" w:hAnsi="Symbol"/>
      </w:rPr>
    </w:lvl>
  </w:abstractNum>
  <w:abstractNum w:abstractNumId="4">
    <w:nsid w:val="CF092B84"/>
    <w:multiLevelType w:val="singleLevel"/>
    <w:tmpl w:val="CF092B84"/>
    <w:lvl w:ilvl="0" w:tentative="0">
      <w:start w:val="1"/>
      <w:numFmt w:val="bullet"/>
      <w:lvlText w:val=""/>
      <w:lvlJc w:val="left"/>
      <w:pPr>
        <w:ind w:left="1647" w:hanging="360"/>
      </w:pPr>
      <w:rPr>
        <w:rFonts w:hint="default" w:ascii="Symbol" w:hAnsi="Symbol"/>
      </w:rPr>
    </w:lvl>
  </w:abstractNum>
  <w:abstractNum w:abstractNumId="5">
    <w:nsid w:val="F4B5D9F5"/>
    <w:multiLevelType w:val="singleLevel"/>
    <w:tmpl w:val="F4B5D9F5"/>
    <w:lvl w:ilvl="0" w:tentative="0">
      <w:start w:val="1"/>
      <w:numFmt w:val="bullet"/>
      <w:lvlText w:val=""/>
      <w:lvlJc w:val="left"/>
      <w:pPr>
        <w:ind w:left="720" w:hanging="360"/>
      </w:pPr>
      <w:rPr>
        <w:rFonts w:hint="default" w:ascii="Symbol" w:hAnsi="Symbol"/>
      </w:rPr>
    </w:lvl>
  </w:abstractNum>
  <w:abstractNum w:abstractNumId="6">
    <w:nsid w:val="0053208E"/>
    <w:multiLevelType w:val="singleLevel"/>
    <w:tmpl w:val="0053208E"/>
    <w:lvl w:ilvl="0" w:tentative="0">
      <w:start w:val="1"/>
      <w:numFmt w:val="bullet"/>
      <w:lvlText w:val=""/>
      <w:lvlJc w:val="left"/>
      <w:pPr>
        <w:ind w:left="1647" w:hanging="360"/>
      </w:pPr>
      <w:rPr>
        <w:rFonts w:hint="default" w:ascii="Symbol" w:hAnsi="Symbol"/>
      </w:rPr>
    </w:lvl>
  </w:abstractNum>
  <w:abstractNum w:abstractNumId="7">
    <w:nsid w:val="0248C179"/>
    <w:multiLevelType w:val="singleLevel"/>
    <w:tmpl w:val="0248C179"/>
    <w:lvl w:ilvl="0" w:tentative="0">
      <w:start w:val="1"/>
      <w:numFmt w:val="bullet"/>
      <w:lvlText w:val=""/>
      <w:lvlJc w:val="left"/>
      <w:pPr>
        <w:ind w:left="1428" w:hanging="360"/>
      </w:pPr>
      <w:rPr>
        <w:rFonts w:hint="default" w:ascii="Symbol" w:hAnsi="Symbol"/>
      </w:rPr>
    </w:lvl>
  </w:abstractNum>
  <w:abstractNum w:abstractNumId="8">
    <w:nsid w:val="03D62ECE"/>
    <w:multiLevelType w:val="singleLevel"/>
    <w:tmpl w:val="03D62ECE"/>
    <w:lvl w:ilvl="0" w:tentative="0">
      <w:start w:val="1"/>
      <w:numFmt w:val="bullet"/>
      <w:lvlText w:val=""/>
      <w:lvlJc w:val="left"/>
      <w:pPr>
        <w:ind w:left="1428" w:hanging="360"/>
      </w:pPr>
      <w:rPr>
        <w:rFonts w:hint="default" w:ascii="Symbol" w:hAnsi="Symbol"/>
      </w:rPr>
    </w:lvl>
  </w:abstractNum>
  <w:abstractNum w:abstractNumId="9">
    <w:nsid w:val="2470EC97"/>
    <w:multiLevelType w:val="singleLevel"/>
    <w:tmpl w:val="2470EC97"/>
    <w:lvl w:ilvl="0" w:tentative="0">
      <w:start w:val="1"/>
      <w:numFmt w:val="bullet"/>
      <w:lvlText w:val=""/>
      <w:lvlJc w:val="left"/>
      <w:pPr>
        <w:ind w:left="720" w:hanging="360"/>
      </w:pPr>
      <w:rPr>
        <w:rFonts w:hint="default" w:ascii="Symbol" w:hAnsi="Symbol"/>
      </w:rPr>
    </w:lvl>
  </w:abstractNum>
  <w:abstractNum w:abstractNumId="10">
    <w:nsid w:val="25B654F3"/>
    <w:multiLevelType w:val="singleLevel"/>
    <w:tmpl w:val="25B654F3"/>
    <w:lvl w:ilvl="0" w:tentative="0">
      <w:start w:val="1"/>
      <w:numFmt w:val="bullet"/>
      <w:lvlText w:val=""/>
      <w:lvlJc w:val="left"/>
      <w:pPr>
        <w:ind w:left="1428" w:hanging="360"/>
      </w:pPr>
      <w:rPr>
        <w:rFonts w:hint="default" w:ascii="Symbol" w:hAnsi="Symbol"/>
      </w:rPr>
    </w:lvl>
  </w:abstractNum>
  <w:abstractNum w:abstractNumId="11">
    <w:nsid w:val="2A8F537B"/>
    <w:multiLevelType w:val="singleLevel"/>
    <w:tmpl w:val="2A8F537B"/>
    <w:lvl w:ilvl="0" w:tentative="0">
      <w:start w:val="1"/>
      <w:numFmt w:val="bullet"/>
      <w:lvlText w:val=""/>
      <w:lvlJc w:val="left"/>
      <w:pPr>
        <w:ind w:left="720" w:hanging="360"/>
      </w:pPr>
      <w:rPr>
        <w:rFonts w:hint="default" w:ascii="Symbol" w:hAnsi="Symbol"/>
      </w:rPr>
    </w:lvl>
  </w:abstractNum>
  <w:abstractNum w:abstractNumId="12">
    <w:nsid w:val="4D4DC07F"/>
    <w:multiLevelType w:val="singleLevel"/>
    <w:tmpl w:val="4D4DC07F"/>
    <w:lvl w:ilvl="0" w:tentative="0">
      <w:start w:val="1"/>
      <w:numFmt w:val="bullet"/>
      <w:lvlText w:val=""/>
      <w:lvlJc w:val="left"/>
      <w:pPr>
        <w:ind w:left="720" w:hanging="360"/>
      </w:pPr>
      <w:rPr>
        <w:rFonts w:hint="default" w:ascii="Symbol" w:hAnsi="Symbol"/>
      </w:rPr>
    </w:lvl>
  </w:abstractNum>
  <w:abstractNum w:abstractNumId="13">
    <w:nsid w:val="59ADCABA"/>
    <w:multiLevelType w:val="singleLevel"/>
    <w:tmpl w:val="59ADCABA"/>
    <w:lvl w:ilvl="0" w:tentative="0">
      <w:start w:val="1"/>
      <w:numFmt w:val="bullet"/>
      <w:lvlText w:val=""/>
      <w:lvlJc w:val="left"/>
      <w:pPr>
        <w:ind w:left="1647" w:hanging="360"/>
      </w:pPr>
      <w:rPr>
        <w:rFonts w:hint="default" w:ascii="Symbol" w:hAnsi="Symbol"/>
      </w:rPr>
    </w:lvl>
  </w:abstractNum>
  <w:abstractNum w:abstractNumId="14">
    <w:nsid w:val="5A241D34"/>
    <w:multiLevelType w:val="singleLevel"/>
    <w:tmpl w:val="5A241D34"/>
    <w:lvl w:ilvl="0" w:tentative="0">
      <w:start w:val="1"/>
      <w:numFmt w:val="bullet"/>
      <w:lvlText w:val=""/>
      <w:lvlJc w:val="left"/>
      <w:pPr>
        <w:ind w:left="720" w:hanging="360"/>
      </w:pPr>
      <w:rPr>
        <w:rFonts w:hint="default" w:ascii="Symbol" w:hAnsi="Symbol"/>
      </w:rPr>
    </w:lvl>
  </w:abstractNum>
  <w:abstractNum w:abstractNumId="15">
    <w:nsid w:val="72183CF9"/>
    <w:multiLevelType w:val="singleLevel"/>
    <w:tmpl w:val="72183CF9"/>
    <w:lvl w:ilvl="0" w:tentative="0">
      <w:start w:val="1"/>
      <w:numFmt w:val="bullet"/>
      <w:lvlText w:val=""/>
      <w:lvlJc w:val="left"/>
      <w:pPr>
        <w:ind w:left="1428" w:hanging="360"/>
      </w:pPr>
      <w:rPr>
        <w:rFonts w:hint="default" w:ascii="Symbol" w:hAnsi="Symbol"/>
      </w:rPr>
    </w:lvl>
  </w:abstractNum>
  <w:num w:numId="1">
    <w:abstractNumId w:val="6"/>
  </w:num>
  <w:num w:numId="2">
    <w:abstractNumId w:val="4"/>
  </w:num>
  <w:num w:numId="3">
    <w:abstractNumId w:val="13"/>
  </w:num>
  <w:num w:numId="4">
    <w:abstractNumId w:val="2"/>
  </w:num>
  <w:num w:numId="5">
    <w:abstractNumId w:val="1"/>
  </w:num>
  <w:num w:numId="6">
    <w:abstractNumId w:val="8"/>
  </w:num>
  <w:num w:numId="7">
    <w:abstractNumId w:val="10"/>
  </w:num>
  <w:num w:numId="8">
    <w:abstractNumId w:val="15"/>
  </w:num>
  <w:num w:numId="9">
    <w:abstractNumId w:val="7"/>
  </w:num>
  <w:num w:numId="10">
    <w:abstractNumId w:val="0"/>
  </w:num>
  <w:num w:numId="11">
    <w:abstractNumId w:val="11"/>
  </w:num>
  <w:num w:numId="12">
    <w:abstractNumId w:val="14"/>
  </w:num>
  <w:num w:numId="13">
    <w:abstractNumId w:val="3"/>
  </w:num>
  <w:num w:numId="14">
    <w:abstractNumId w:val="12"/>
  </w:num>
  <w:num w:numId="15">
    <w:abstractNumId w:val="5"/>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Setting w:name="overrideTableStyleFontSizeAndJustification" w:uri="http://schemas.microsoft.com/office/word" w:val="1"/>
  </w:compat>
  <w:rsids>
    <w:rsidRoot w:val="001E7447"/>
    <w:rsid w:val="001E7447"/>
    <w:rsid w:val="006E3179"/>
    <w:rsid w:val="00854C83"/>
    <w:rsid w:val="009D678A"/>
    <w:rsid w:val="00D224A8"/>
    <w:rsid w:val="00E25D1A"/>
    <w:rsid w:val="00F01DD4"/>
    <w:rsid w:val="55D24705"/>
    <w:rsid w:val="56A42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semiHidden="0"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17"/>
    <w:qFormat/>
    <w:uiPriority w:val="9"/>
    <w:pPr>
      <w:keepNext/>
      <w:keepLines/>
      <w:spacing w:before="48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18"/>
    <w:unhideWhenUsed/>
    <w:qFormat/>
    <w:uiPriority w:val="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4">
    <w:name w:val="heading 3"/>
    <w:basedOn w:val="1"/>
    <w:next w:val="1"/>
    <w:link w:val="19"/>
    <w:unhideWhenUsed/>
    <w:qFormat/>
    <w:uiPriority w:val="9"/>
    <w:pPr>
      <w:keepNext/>
      <w:keepLines/>
      <w:spacing w:before="200"/>
      <w:outlineLvl w:val="2"/>
    </w:pPr>
    <w:rPr>
      <w:rFonts w:asciiTheme="majorHAnsi" w:hAnsiTheme="majorHAnsi" w:eastAsiaTheme="majorEastAsia" w:cstheme="majorBidi"/>
      <w:b/>
      <w:bCs/>
      <w:color w:val="4F81BD" w:themeColor="accent1"/>
    </w:rPr>
  </w:style>
  <w:style w:type="paragraph" w:styleId="5">
    <w:name w:val="heading 4"/>
    <w:basedOn w:val="1"/>
    <w:next w:val="1"/>
    <w:link w:val="20"/>
    <w:unhideWhenUsed/>
    <w:qFormat/>
    <w:uiPriority w:val="9"/>
    <w:pPr>
      <w:keepNext/>
      <w:keepLines/>
      <w:spacing w:before="200"/>
      <w:outlineLvl w:val="3"/>
    </w:pPr>
    <w:rPr>
      <w:rFonts w:asciiTheme="majorHAnsi" w:hAnsiTheme="majorHAnsi" w:eastAsiaTheme="majorEastAsia" w:cstheme="majorBidi"/>
      <w:b/>
      <w:bCs/>
      <w:i/>
      <w:iCs/>
      <w:color w:val="4F81BD" w:themeColor="accent1"/>
    </w:rPr>
  </w:style>
  <w:style w:type="character" w:default="1" w:styleId="6">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character" w:styleId="8">
    <w:name w:val="Emphasis"/>
    <w:basedOn w:val="6"/>
    <w:qFormat/>
    <w:uiPriority w:val="20"/>
    <w:rPr>
      <w:i/>
      <w:iCs/>
    </w:rPr>
  </w:style>
  <w:style w:type="character" w:styleId="9">
    <w:name w:val="Hyperlink"/>
    <w:basedOn w:val="6"/>
    <w:unhideWhenUsed/>
    <w:qFormat/>
    <w:uiPriority w:val="99"/>
    <w:rPr>
      <w:color w:val="0000FF" w:themeColor="hyperlink"/>
      <w:u w:val="single"/>
    </w:rPr>
  </w:style>
  <w:style w:type="paragraph" w:styleId="10">
    <w:name w:val="Normal Indent"/>
    <w:basedOn w:val="1"/>
    <w:unhideWhenUsed/>
    <w:uiPriority w:val="99"/>
    <w:pPr>
      <w:ind w:left="720"/>
    </w:pPr>
  </w:style>
  <w:style w:type="paragraph" w:styleId="11">
    <w:name w:val="caption"/>
    <w:basedOn w:val="1"/>
    <w:next w:val="1"/>
    <w:semiHidden/>
    <w:unhideWhenUsed/>
    <w:qFormat/>
    <w:uiPriority w:val="35"/>
    <w:pPr>
      <w:spacing w:line="240" w:lineRule="auto"/>
    </w:pPr>
    <w:rPr>
      <w:b/>
      <w:bCs/>
      <w:color w:val="4F81BD" w:themeColor="accent1"/>
      <w:sz w:val="18"/>
      <w:szCs w:val="18"/>
    </w:rPr>
  </w:style>
  <w:style w:type="paragraph" w:styleId="12">
    <w:name w:val="header"/>
    <w:basedOn w:val="1"/>
    <w:link w:val="16"/>
    <w:unhideWhenUsed/>
    <w:qFormat/>
    <w:uiPriority w:val="99"/>
    <w:pPr>
      <w:tabs>
        <w:tab w:val="center" w:pos="4680"/>
        <w:tab w:val="right" w:pos="9360"/>
      </w:tabs>
    </w:pPr>
  </w:style>
  <w:style w:type="paragraph" w:styleId="13">
    <w:name w:val="Title"/>
    <w:basedOn w:val="1"/>
    <w:next w:val="1"/>
    <w:link w:val="22"/>
    <w:qFormat/>
    <w:uiPriority w:val="10"/>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paragraph" w:styleId="14">
    <w:name w:val="Subtitle"/>
    <w:basedOn w:val="1"/>
    <w:next w:val="1"/>
    <w:link w:val="21"/>
    <w:qFormat/>
    <w:uiPriority w:val="11"/>
    <w:pPr>
      <w:ind w:left="86"/>
    </w:pPr>
    <w:rPr>
      <w:rFonts w:asciiTheme="majorHAnsi" w:hAnsiTheme="majorHAnsi" w:eastAsiaTheme="majorEastAsia" w:cstheme="majorBidi"/>
      <w:i/>
      <w:iCs/>
      <w:color w:val="4F81BD" w:themeColor="accent1"/>
      <w:spacing w:val="15"/>
      <w:sz w:val="24"/>
      <w:szCs w:val="24"/>
    </w:rPr>
  </w:style>
  <w:style w:type="table" w:styleId="15">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6">
    <w:name w:val="Верхний колонтитул Знак"/>
    <w:basedOn w:val="6"/>
    <w:link w:val="12"/>
    <w:qFormat/>
    <w:uiPriority w:val="99"/>
  </w:style>
  <w:style w:type="character" w:customStyle="1" w:styleId="17">
    <w:name w:val="Заголовок 1 Знак"/>
    <w:basedOn w:val="6"/>
    <w:link w:val="2"/>
    <w:qFormat/>
    <w:uiPriority w:val="9"/>
    <w:rPr>
      <w:rFonts w:asciiTheme="majorHAnsi" w:hAnsiTheme="majorHAnsi" w:eastAsiaTheme="majorEastAsia" w:cstheme="majorBidi"/>
      <w:b/>
      <w:bCs/>
      <w:color w:val="366091" w:themeColor="accent1" w:themeShade="BF"/>
      <w:sz w:val="28"/>
      <w:szCs w:val="28"/>
    </w:rPr>
  </w:style>
  <w:style w:type="character" w:customStyle="1" w:styleId="18">
    <w:name w:val="Заголовок 2 Знак"/>
    <w:basedOn w:val="6"/>
    <w:link w:val="3"/>
    <w:qFormat/>
    <w:uiPriority w:val="9"/>
    <w:rPr>
      <w:rFonts w:asciiTheme="majorHAnsi" w:hAnsiTheme="majorHAnsi" w:eastAsiaTheme="majorEastAsia" w:cstheme="majorBidi"/>
      <w:b/>
      <w:bCs/>
      <w:color w:val="4F81BD" w:themeColor="accent1"/>
      <w:sz w:val="26"/>
      <w:szCs w:val="26"/>
    </w:rPr>
  </w:style>
  <w:style w:type="character" w:customStyle="1" w:styleId="19">
    <w:name w:val="Заголовок 3 Знак"/>
    <w:basedOn w:val="6"/>
    <w:link w:val="4"/>
    <w:qFormat/>
    <w:uiPriority w:val="9"/>
    <w:rPr>
      <w:rFonts w:asciiTheme="majorHAnsi" w:hAnsiTheme="majorHAnsi" w:eastAsiaTheme="majorEastAsia" w:cstheme="majorBidi"/>
      <w:b/>
      <w:bCs/>
      <w:color w:val="4F81BD" w:themeColor="accent1"/>
    </w:rPr>
  </w:style>
  <w:style w:type="character" w:customStyle="1" w:styleId="20">
    <w:name w:val="Заголовок 4 Знак"/>
    <w:basedOn w:val="6"/>
    <w:link w:val="5"/>
    <w:qFormat/>
    <w:uiPriority w:val="9"/>
    <w:rPr>
      <w:rFonts w:asciiTheme="majorHAnsi" w:hAnsiTheme="majorHAnsi" w:eastAsiaTheme="majorEastAsia" w:cstheme="majorBidi"/>
      <w:b/>
      <w:bCs/>
      <w:i/>
      <w:iCs/>
      <w:color w:val="4F81BD" w:themeColor="accent1"/>
    </w:rPr>
  </w:style>
  <w:style w:type="character" w:customStyle="1" w:styleId="21">
    <w:name w:val="Подзаголовок Знак"/>
    <w:basedOn w:val="6"/>
    <w:link w:val="14"/>
    <w:qFormat/>
    <w:uiPriority w:val="11"/>
    <w:rPr>
      <w:rFonts w:asciiTheme="majorHAnsi" w:hAnsiTheme="majorHAnsi" w:eastAsiaTheme="majorEastAsia" w:cstheme="majorBidi"/>
      <w:i/>
      <w:iCs/>
      <w:color w:val="4F81BD" w:themeColor="accent1"/>
      <w:spacing w:val="15"/>
      <w:sz w:val="24"/>
      <w:szCs w:val="24"/>
    </w:rPr>
  </w:style>
  <w:style w:type="character" w:customStyle="1" w:styleId="22">
    <w:name w:val="Заголовок Знак"/>
    <w:basedOn w:val="6"/>
    <w:link w:val="13"/>
    <w:qFormat/>
    <w:uiPriority w:val="10"/>
    <w:rPr>
      <w:rFonts w:asciiTheme="majorHAnsi" w:hAnsiTheme="majorHAnsi" w:eastAsiaTheme="majorEastAsia" w:cstheme="majorBidi"/>
      <w:color w:val="17365D" w:themeColor="text2" w:themeShade="BF"/>
      <w:spacing w:val="5"/>
      <w:kern w:val="28"/>
      <w:sz w:val="52"/>
      <w:szCs w:val="5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77</Pages>
  <Words>16191</Words>
  <Characters>92291</Characters>
  <Lines>769</Lines>
  <Paragraphs>216</Paragraphs>
  <TotalTime>53</TotalTime>
  <ScaleCrop>false</ScaleCrop>
  <LinksUpToDate>false</LinksUpToDate>
  <CharactersWithSpaces>108266</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2025-06-27T07:01:00Z</dcterms:created>
  <dc:creator>Ежовская СОШ</dc:creator>
  <cp:lastModifiedBy>Ежовская СОШ</cp:lastModifiedBy>
  <cp:lastPrinted>2025-06-27T07:06:00Z</cp:lastPrinted>
  <dcterms:modified xsi:type="dcterms:W3CDTF">2026-02-06T07:13:29Z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1049-12.2.0.23155</vt:lpwstr>
  </property>
  <property fmtid="{D5CDD505-2E9C-101B-9397-08002B2CF9AE}" pid="3" name="ICV">
    <vt:lpwstr>C82B7ADD57D1420BA9C9E5F390753B84_12</vt:lpwstr>
  </property>
</Properties>
</file>